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85DF5">
      <w:pPr>
        <w:spacing w:line="360" w:lineRule="auto"/>
        <w:jc w:val="center"/>
        <w:rPr>
          <w:rFonts w:ascii="宋体" w:hAnsi="宋体" w:cs="宋体"/>
          <w:b/>
          <w:color w:val="000000"/>
          <w:spacing w:val="59"/>
          <w:sz w:val="48"/>
          <w:szCs w:val="48"/>
        </w:rPr>
      </w:pPr>
      <w:r>
        <w:rPr>
          <w:rFonts w:hint="eastAsia" w:ascii="宋体" w:hAnsi="宋体" w:cs="宋体"/>
          <w:b/>
          <w:color w:val="000000"/>
          <w:spacing w:val="59"/>
          <w:sz w:val="48"/>
          <w:szCs w:val="48"/>
        </w:rPr>
        <w:t>淮安市洪泽区</w:t>
      </w:r>
    </w:p>
    <w:p w14:paraId="679C45E4">
      <w:pPr>
        <w:spacing w:before="159" w:line="360" w:lineRule="auto"/>
        <w:rPr>
          <w:rFonts w:ascii="宋体" w:hAnsi="宋体" w:cs="宋体"/>
          <w:b/>
          <w:bCs/>
          <w:color w:val="000000"/>
          <w:sz w:val="52"/>
          <w:szCs w:val="52"/>
        </w:rPr>
      </w:pPr>
      <w:r>
        <w:rPr>
          <w:rFonts w:hint="eastAsia" w:ascii="宋体" w:hAnsi="宋体" w:cs="宋体"/>
          <w:b/>
          <w:color w:val="000000"/>
          <w:spacing w:val="-20"/>
          <w:sz w:val="48"/>
          <w:szCs w:val="48"/>
        </w:rPr>
        <w:t>政府采购“</w:t>
      </w:r>
      <w:r>
        <w:rPr>
          <w:rFonts w:hint="eastAsia" w:ascii="宋体" w:hAnsi="宋体" w:cs="宋体"/>
          <w:b/>
          <w:color w:val="000000"/>
          <w:spacing w:val="-20"/>
          <w:sz w:val="52"/>
          <w:szCs w:val="52"/>
        </w:rPr>
        <w:t>苏采云全流程不见面交易</w:t>
      </w:r>
      <w:r>
        <w:rPr>
          <w:rFonts w:hint="eastAsia" w:ascii="宋体" w:hAnsi="宋体" w:cs="宋体"/>
          <w:b/>
          <w:color w:val="000000"/>
          <w:spacing w:val="-20"/>
          <w:sz w:val="48"/>
          <w:szCs w:val="48"/>
        </w:rPr>
        <w:t>”</w:t>
      </w:r>
      <w:r>
        <w:rPr>
          <w:rFonts w:hint="eastAsia" w:ascii="宋体" w:hAnsi="宋体" w:cs="宋体"/>
          <w:b/>
          <w:color w:val="000000"/>
          <w:spacing w:val="-20"/>
          <w:sz w:val="52"/>
          <w:szCs w:val="52"/>
        </w:rPr>
        <w:t>项目</w:t>
      </w:r>
    </w:p>
    <w:p w14:paraId="44CDF3BB">
      <w:pPr>
        <w:spacing w:line="1040" w:lineRule="exact"/>
        <w:jc w:val="center"/>
        <w:rPr>
          <w:rFonts w:ascii="宋体" w:hAnsi="宋体" w:cs="宋体"/>
          <w:b/>
          <w:sz w:val="72"/>
          <w:szCs w:val="72"/>
        </w:rPr>
      </w:pPr>
    </w:p>
    <w:p w14:paraId="481BA3A9">
      <w:pPr>
        <w:spacing w:line="1040" w:lineRule="exact"/>
        <w:jc w:val="center"/>
        <w:rPr>
          <w:rFonts w:ascii="宋体" w:hAnsi="宋体" w:cs="宋体"/>
          <w:b/>
          <w:sz w:val="72"/>
          <w:szCs w:val="72"/>
        </w:rPr>
      </w:pPr>
      <w:r>
        <w:rPr>
          <w:rFonts w:hint="eastAsia" w:ascii="宋体" w:hAnsi="宋体" w:cs="宋体"/>
          <w:b/>
          <w:sz w:val="72"/>
          <w:szCs w:val="72"/>
        </w:rPr>
        <w:t>竞争性磋商文件</w:t>
      </w:r>
    </w:p>
    <w:p w14:paraId="2B4E79EA">
      <w:pPr>
        <w:tabs>
          <w:tab w:val="center" w:pos="4621"/>
        </w:tabs>
        <w:jc w:val="left"/>
        <w:rPr>
          <w:rFonts w:ascii="宋体" w:hAnsi="宋体" w:cs="宋体"/>
          <w:b/>
          <w:sz w:val="72"/>
        </w:rPr>
      </w:pPr>
    </w:p>
    <w:p w14:paraId="3CBAB86F">
      <w:pPr>
        <w:rPr>
          <w:rFonts w:ascii="宋体" w:hAnsi="宋体" w:cs="宋体"/>
          <w:b/>
          <w:sz w:val="32"/>
        </w:rPr>
      </w:pPr>
      <w:r>
        <w:rPr>
          <w:rFonts w:hint="eastAsia" w:ascii="宋体" w:hAnsi="宋体" w:cs="宋体"/>
          <w:b/>
          <w:sz w:val="32"/>
        </w:rPr>
        <w:t xml:space="preserve"> </w:t>
      </w:r>
    </w:p>
    <w:p w14:paraId="1986B1E4">
      <w:pPr>
        <w:rPr>
          <w:rFonts w:ascii="宋体" w:hAnsi="宋体" w:cs="宋体"/>
          <w:b/>
          <w:sz w:val="32"/>
        </w:rPr>
      </w:pPr>
    </w:p>
    <w:p w14:paraId="7CCF4973">
      <w:pPr>
        <w:rPr>
          <w:rFonts w:ascii="宋体" w:hAnsi="宋体" w:cs="宋体"/>
          <w:b/>
          <w:sz w:val="32"/>
        </w:rPr>
      </w:pPr>
    </w:p>
    <w:p w14:paraId="56D50187">
      <w:pPr>
        <w:spacing w:line="760" w:lineRule="exact"/>
        <w:jc w:val="left"/>
        <w:rPr>
          <w:rFonts w:ascii="宋体" w:hAnsi="宋体" w:cs="宋体"/>
          <w:b/>
          <w:sz w:val="36"/>
          <w:szCs w:val="36"/>
        </w:rPr>
      </w:pPr>
      <w:r>
        <w:rPr>
          <w:rFonts w:hint="eastAsia" w:ascii="宋体" w:hAnsi="宋体" w:cs="宋体"/>
          <w:b/>
          <w:sz w:val="36"/>
          <w:szCs w:val="36"/>
        </w:rPr>
        <w:t>项目名称: 淮安市洪泽区扩大第二轮土地承包到期后</w:t>
      </w:r>
    </w:p>
    <w:p w14:paraId="0E8EEC38">
      <w:pPr>
        <w:spacing w:line="760" w:lineRule="exact"/>
        <w:ind w:firstLine="1446" w:firstLineChars="400"/>
        <w:jc w:val="left"/>
        <w:rPr>
          <w:rFonts w:ascii="宋体" w:hAnsi="宋体" w:cs="宋体"/>
          <w:b/>
          <w:sz w:val="36"/>
          <w:szCs w:val="36"/>
        </w:rPr>
      </w:pPr>
      <w:r>
        <w:rPr>
          <w:rFonts w:hint="eastAsia" w:ascii="宋体" w:hAnsi="宋体" w:cs="宋体"/>
          <w:b/>
          <w:sz w:val="36"/>
          <w:szCs w:val="36"/>
        </w:rPr>
        <w:t xml:space="preserve">再延长30年试点第三方服务项目 </w:t>
      </w:r>
    </w:p>
    <w:p w14:paraId="03EB7932">
      <w:pPr>
        <w:spacing w:line="760" w:lineRule="exact"/>
        <w:ind w:firstLine="708"/>
        <w:jc w:val="left"/>
        <w:rPr>
          <w:rFonts w:hint="eastAsia" w:ascii="宋体" w:hAnsi="宋体" w:eastAsia="宋体" w:cs="宋体"/>
          <w:b/>
          <w:sz w:val="36"/>
          <w:szCs w:val="36"/>
          <w:highlight w:val="none"/>
          <w:lang w:eastAsia="zh-CN"/>
        </w:rPr>
      </w:pPr>
      <w:r>
        <w:rPr>
          <w:rFonts w:hint="eastAsia" w:ascii="宋体" w:hAnsi="宋体" w:cs="宋体"/>
          <w:b/>
          <w:sz w:val="36"/>
          <w:szCs w:val="36"/>
        </w:rPr>
        <w:t xml:space="preserve">项目编号: </w:t>
      </w:r>
      <w:r>
        <w:rPr>
          <w:rFonts w:hint="eastAsia" w:ascii="宋体" w:hAnsi="宋体" w:cs="宋体"/>
          <w:b/>
          <w:sz w:val="36"/>
          <w:szCs w:val="36"/>
          <w:highlight w:val="none"/>
          <w:lang w:eastAsia="zh-CN"/>
        </w:rPr>
        <w:t>JSZC-320813-ZHGC-C2026-0010</w:t>
      </w:r>
    </w:p>
    <w:p w14:paraId="62F2E5A9">
      <w:pPr>
        <w:spacing w:line="760" w:lineRule="exact"/>
        <w:ind w:firstLine="708"/>
        <w:jc w:val="left"/>
        <w:rPr>
          <w:rFonts w:ascii="宋体" w:hAnsi="宋体" w:cs="宋体"/>
          <w:b/>
          <w:sz w:val="36"/>
          <w:szCs w:val="36"/>
        </w:rPr>
      </w:pPr>
    </w:p>
    <w:p w14:paraId="3E2AB8E1">
      <w:pPr>
        <w:pStyle w:val="179"/>
        <w:ind w:left="0" w:firstLine="0"/>
      </w:pPr>
    </w:p>
    <w:p w14:paraId="472302CA">
      <w:pPr>
        <w:rPr>
          <w:rFonts w:ascii="宋体" w:hAnsi="宋体" w:cs="宋体"/>
          <w:b/>
          <w:sz w:val="32"/>
        </w:rPr>
      </w:pPr>
    </w:p>
    <w:p w14:paraId="56443C55">
      <w:pPr>
        <w:spacing w:line="360" w:lineRule="auto"/>
        <w:ind w:firstLine="723"/>
        <w:rPr>
          <w:rFonts w:ascii="宋体" w:hAnsi="宋体" w:cs="宋体"/>
          <w:b/>
          <w:sz w:val="36"/>
          <w:szCs w:val="36"/>
        </w:rPr>
      </w:pPr>
      <w:r>
        <w:rPr>
          <w:rFonts w:hint="eastAsia" w:ascii="宋体" w:hAnsi="宋体" w:cs="宋体"/>
          <w:b/>
          <w:sz w:val="36"/>
          <w:szCs w:val="36"/>
        </w:rPr>
        <w:t>采 购 人：淮安市洪泽区农业农村局</w:t>
      </w:r>
    </w:p>
    <w:p w14:paraId="63AB9A5E">
      <w:pPr>
        <w:spacing w:line="360" w:lineRule="auto"/>
        <w:ind w:firstLine="723"/>
        <w:rPr>
          <w:rFonts w:ascii="宋体" w:hAnsi="宋体" w:cs="宋体"/>
          <w:b/>
          <w:sz w:val="36"/>
          <w:szCs w:val="36"/>
        </w:rPr>
      </w:pPr>
      <w:r>
        <w:rPr>
          <w:rFonts w:hint="eastAsia" w:ascii="宋体" w:hAnsi="宋体" w:cs="宋体"/>
          <w:b/>
          <w:sz w:val="36"/>
          <w:szCs w:val="36"/>
        </w:rPr>
        <w:t>代理机构：江苏泽豪工程咨询管理有限公司</w:t>
      </w:r>
    </w:p>
    <w:p w14:paraId="44113F0F">
      <w:pPr>
        <w:spacing w:line="360" w:lineRule="auto"/>
        <w:ind w:firstLine="723"/>
        <w:rPr>
          <w:rFonts w:ascii="宋体" w:hAnsi="宋体" w:cs="宋体"/>
          <w:b/>
          <w:sz w:val="36"/>
          <w:szCs w:val="36"/>
        </w:rPr>
      </w:pPr>
      <w:r>
        <w:rPr>
          <w:rFonts w:hint="eastAsia" w:ascii="宋体" w:hAnsi="宋体" w:cs="宋体"/>
          <w:b/>
          <w:sz w:val="36"/>
          <w:szCs w:val="36"/>
        </w:rPr>
        <w:t>日    期：二〇二六年</w:t>
      </w:r>
      <w:r>
        <w:rPr>
          <w:rFonts w:hint="eastAsia" w:ascii="宋体" w:hAnsi="宋体" w:cs="宋体"/>
          <w:b/>
          <w:sz w:val="36"/>
          <w:szCs w:val="36"/>
          <w:lang w:eastAsia="zh-CN"/>
        </w:rPr>
        <w:t>四</w:t>
      </w:r>
      <w:r>
        <w:rPr>
          <w:rFonts w:hint="eastAsia" w:ascii="宋体" w:hAnsi="宋体" w:cs="宋体"/>
          <w:b/>
          <w:sz w:val="36"/>
          <w:szCs w:val="36"/>
        </w:rPr>
        <w:t>月</w:t>
      </w:r>
    </w:p>
    <w:p w14:paraId="2EC7CD89">
      <w:pPr>
        <w:pStyle w:val="179"/>
        <w:ind w:left="0" w:firstLine="0"/>
      </w:pPr>
    </w:p>
    <w:p w14:paraId="70983A89">
      <w:pPr>
        <w:spacing w:line="1120" w:lineRule="exact"/>
        <w:ind w:firstLine="3240"/>
        <w:rPr>
          <w:rFonts w:ascii="宋体" w:hAnsi="宋体" w:cs="宋体"/>
          <w:sz w:val="36"/>
          <w:szCs w:val="36"/>
        </w:rPr>
      </w:pPr>
    </w:p>
    <w:p w14:paraId="5C07BFC8">
      <w:pPr>
        <w:spacing w:line="1120" w:lineRule="exact"/>
        <w:ind w:firstLine="3240"/>
        <w:rPr>
          <w:rFonts w:ascii="宋体" w:hAnsi="宋体" w:cs="宋体"/>
          <w:sz w:val="36"/>
          <w:szCs w:val="36"/>
        </w:rPr>
      </w:pPr>
      <w:r>
        <w:rPr>
          <w:rFonts w:hint="eastAsia" w:ascii="宋体" w:hAnsi="宋体" w:cs="宋体"/>
          <w:sz w:val="36"/>
          <w:szCs w:val="36"/>
        </w:rPr>
        <w:t>目      录</w:t>
      </w:r>
    </w:p>
    <w:p w14:paraId="226E2AE6">
      <w:pPr>
        <w:spacing w:line="1120" w:lineRule="exact"/>
        <w:rPr>
          <w:rFonts w:ascii="宋体" w:hAnsi="宋体" w:cs="宋体"/>
          <w:sz w:val="28"/>
          <w:szCs w:val="28"/>
        </w:rPr>
      </w:pPr>
      <w:r>
        <w:rPr>
          <w:rFonts w:hint="eastAsia" w:ascii="宋体" w:hAnsi="宋体" w:cs="宋体"/>
          <w:sz w:val="28"/>
          <w:szCs w:val="28"/>
        </w:rPr>
        <w:t>第一章  磋商邀请……………………………………………………</w:t>
      </w:r>
    </w:p>
    <w:p w14:paraId="20B0367C">
      <w:pPr>
        <w:spacing w:line="1120" w:lineRule="exact"/>
        <w:rPr>
          <w:rFonts w:ascii="宋体" w:hAnsi="宋体" w:cs="宋体"/>
          <w:sz w:val="28"/>
          <w:szCs w:val="28"/>
        </w:rPr>
      </w:pPr>
      <w:r>
        <w:rPr>
          <w:rFonts w:hint="eastAsia" w:ascii="宋体" w:hAnsi="宋体" w:cs="宋体"/>
          <w:sz w:val="28"/>
          <w:szCs w:val="28"/>
        </w:rPr>
        <w:t>第二章  供应商须知…………………………………………………</w:t>
      </w:r>
    </w:p>
    <w:p w14:paraId="2FB24EA6">
      <w:pPr>
        <w:spacing w:line="1120" w:lineRule="exact"/>
        <w:rPr>
          <w:rFonts w:ascii="宋体" w:hAnsi="宋体" w:cs="宋体"/>
          <w:sz w:val="28"/>
          <w:szCs w:val="28"/>
        </w:rPr>
      </w:pPr>
      <w:r>
        <w:rPr>
          <w:rFonts w:hint="eastAsia" w:ascii="宋体" w:hAnsi="宋体" w:cs="宋体"/>
          <w:sz w:val="28"/>
          <w:szCs w:val="28"/>
        </w:rPr>
        <w:t>第三章  评标标准……………………………………………………</w:t>
      </w:r>
    </w:p>
    <w:p w14:paraId="2039C60C">
      <w:pPr>
        <w:spacing w:line="1120" w:lineRule="exact"/>
        <w:rPr>
          <w:rFonts w:ascii="宋体" w:hAnsi="宋体" w:cs="宋体"/>
          <w:sz w:val="28"/>
          <w:szCs w:val="28"/>
        </w:rPr>
      </w:pPr>
      <w:r>
        <w:rPr>
          <w:rFonts w:hint="eastAsia" w:ascii="宋体" w:hAnsi="宋体" w:cs="宋体"/>
          <w:sz w:val="28"/>
          <w:szCs w:val="28"/>
        </w:rPr>
        <w:t>第四章  合同格式及条款……………………………………………</w:t>
      </w:r>
    </w:p>
    <w:p w14:paraId="405BFA2A">
      <w:pPr>
        <w:spacing w:line="1120" w:lineRule="exact"/>
        <w:rPr>
          <w:rFonts w:ascii="宋体" w:hAnsi="宋体" w:cs="宋体"/>
          <w:sz w:val="28"/>
          <w:szCs w:val="28"/>
        </w:rPr>
      </w:pPr>
      <w:r>
        <w:rPr>
          <w:rFonts w:hint="eastAsia" w:ascii="宋体" w:hAnsi="宋体" w:cs="宋体"/>
          <w:sz w:val="28"/>
          <w:szCs w:val="28"/>
        </w:rPr>
        <w:t>第五章  项目采购需求………………………………………………</w:t>
      </w:r>
    </w:p>
    <w:p w14:paraId="1D9C8F12">
      <w:pPr>
        <w:spacing w:line="1120" w:lineRule="exact"/>
        <w:rPr>
          <w:rFonts w:ascii="仿宋" w:hAnsi="仿宋" w:eastAsia="仿宋"/>
          <w:sz w:val="28"/>
          <w:szCs w:val="28"/>
        </w:rPr>
      </w:pPr>
      <w:r>
        <w:rPr>
          <w:rFonts w:hint="eastAsia" w:ascii="宋体" w:hAnsi="宋体" w:cs="宋体"/>
          <w:sz w:val="28"/>
          <w:szCs w:val="28"/>
        </w:rPr>
        <w:t>第六章  磋商文件格式………………………………………………</w:t>
      </w:r>
    </w:p>
    <w:p w14:paraId="0F5E447B">
      <w:pPr>
        <w:rPr>
          <w:rFonts w:ascii="宋体" w:hAnsi="宋体" w:cs="宋体"/>
          <w:sz w:val="24"/>
        </w:rPr>
      </w:pPr>
    </w:p>
    <w:p w14:paraId="75ED1665">
      <w:pPr>
        <w:spacing w:line="520" w:lineRule="exact"/>
        <w:ind w:firstLine="2512"/>
        <w:rPr>
          <w:rFonts w:ascii="宋体" w:hAnsi="宋体" w:cs="宋体"/>
          <w:b/>
          <w:sz w:val="36"/>
          <w:szCs w:val="36"/>
        </w:rPr>
      </w:pPr>
    </w:p>
    <w:p w14:paraId="488F083F">
      <w:pPr>
        <w:spacing w:line="520" w:lineRule="exact"/>
        <w:ind w:firstLine="2512"/>
        <w:rPr>
          <w:rFonts w:ascii="宋体" w:hAnsi="宋体" w:cs="宋体"/>
          <w:b/>
          <w:sz w:val="36"/>
          <w:szCs w:val="36"/>
        </w:rPr>
      </w:pPr>
    </w:p>
    <w:p w14:paraId="6860FA33">
      <w:pPr>
        <w:spacing w:line="520" w:lineRule="exact"/>
        <w:ind w:firstLine="2512"/>
        <w:rPr>
          <w:rFonts w:ascii="宋体" w:hAnsi="宋体" w:cs="宋体"/>
          <w:b/>
          <w:sz w:val="36"/>
          <w:szCs w:val="36"/>
        </w:rPr>
      </w:pPr>
    </w:p>
    <w:p w14:paraId="22F9F737">
      <w:pPr>
        <w:spacing w:line="520" w:lineRule="exact"/>
        <w:ind w:firstLine="2512"/>
        <w:rPr>
          <w:rFonts w:ascii="宋体" w:hAnsi="宋体" w:cs="宋体"/>
          <w:b/>
          <w:sz w:val="36"/>
          <w:szCs w:val="36"/>
        </w:rPr>
      </w:pPr>
    </w:p>
    <w:p w14:paraId="2F5591CA">
      <w:pPr>
        <w:spacing w:line="520" w:lineRule="exact"/>
        <w:ind w:firstLine="2512"/>
        <w:rPr>
          <w:rFonts w:ascii="宋体" w:hAnsi="宋体" w:cs="宋体"/>
          <w:b/>
          <w:sz w:val="36"/>
          <w:szCs w:val="36"/>
        </w:rPr>
      </w:pPr>
    </w:p>
    <w:p w14:paraId="79BAE581">
      <w:pPr>
        <w:spacing w:line="520" w:lineRule="exact"/>
        <w:ind w:firstLine="2512"/>
        <w:rPr>
          <w:rFonts w:ascii="宋体" w:hAnsi="宋体" w:cs="宋体"/>
          <w:b/>
          <w:sz w:val="36"/>
          <w:szCs w:val="36"/>
        </w:rPr>
      </w:pPr>
    </w:p>
    <w:p w14:paraId="3E2B25A7">
      <w:pPr>
        <w:spacing w:line="520" w:lineRule="exact"/>
        <w:ind w:firstLine="2512"/>
        <w:rPr>
          <w:rFonts w:ascii="宋体" w:hAnsi="宋体" w:cs="宋体"/>
          <w:b/>
          <w:sz w:val="36"/>
          <w:szCs w:val="36"/>
        </w:rPr>
      </w:pPr>
    </w:p>
    <w:p w14:paraId="4FABB3F7">
      <w:pPr>
        <w:spacing w:line="520" w:lineRule="exact"/>
        <w:ind w:firstLine="2512"/>
        <w:rPr>
          <w:rFonts w:ascii="宋体" w:hAnsi="宋体" w:cs="宋体"/>
          <w:b/>
          <w:sz w:val="36"/>
          <w:szCs w:val="36"/>
        </w:rPr>
      </w:pPr>
    </w:p>
    <w:p w14:paraId="53590B44">
      <w:pPr>
        <w:spacing w:line="400" w:lineRule="exact"/>
        <w:ind w:firstLine="2512"/>
        <w:rPr>
          <w:rFonts w:ascii="宋体" w:hAnsi="宋体" w:cs="宋体"/>
          <w:b/>
          <w:sz w:val="36"/>
          <w:szCs w:val="36"/>
        </w:rPr>
      </w:pPr>
    </w:p>
    <w:p w14:paraId="012D39E0">
      <w:pPr>
        <w:spacing w:line="400" w:lineRule="exact"/>
        <w:ind w:firstLine="2512"/>
        <w:rPr>
          <w:rFonts w:ascii="宋体" w:hAnsi="宋体" w:cs="宋体"/>
          <w:b/>
          <w:sz w:val="36"/>
          <w:szCs w:val="36"/>
        </w:rPr>
      </w:pPr>
      <w:r>
        <w:rPr>
          <w:rFonts w:hint="eastAsia" w:ascii="宋体" w:hAnsi="宋体" w:cs="宋体"/>
          <w:b/>
          <w:sz w:val="36"/>
          <w:szCs w:val="36"/>
        </w:rPr>
        <w:t>第一章   磋商邀请</w:t>
      </w:r>
    </w:p>
    <w:p w14:paraId="68E66D41">
      <w:pPr>
        <w:spacing w:line="400" w:lineRule="exact"/>
        <w:ind w:left="1" w:firstLine="537"/>
        <w:rPr>
          <w:rFonts w:ascii="宋体" w:hAnsi="宋体" w:cs="宋体"/>
          <w:sz w:val="24"/>
        </w:rPr>
      </w:pPr>
      <w:r>
        <w:rPr>
          <w:rFonts w:hint="eastAsia" w:ascii="宋体" w:hAnsi="宋体" w:cs="宋体"/>
          <w:sz w:val="24"/>
        </w:rPr>
        <w:t>受淮安市洪泽区农业农村局的委托，江苏泽豪工程咨询管理有限公司就该单位淮安市洪泽区扩大第二轮土地承包到期后再延长30年试点第三方服务项目进行采购，现邀请符合条件的供应商参加磋商。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6"/>
      </w:tblGrid>
      <w:tr w14:paraId="52CA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6" w:type="dxa"/>
          </w:tcPr>
          <w:p w14:paraId="0DD91584">
            <w:pPr>
              <w:spacing w:line="400" w:lineRule="exact"/>
              <w:ind w:firstLine="537"/>
              <w:rPr>
                <w:rFonts w:ascii="宋体" w:hAnsi="宋体" w:cs="宋体"/>
                <w:sz w:val="24"/>
              </w:rPr>
            </w:pPr>
            <w:r>
              <w:rPr>
                <w:rFonts w:hint="eastAsia" w:ascii="宋体" w:hAnsi="宋体" w:cs="宋体"/>
                <w:sz w:val="24"/>
              </w:rPr>
              <w:t>项目概况：淮安市洪泽区扩大第二轮土地承包到期后再延长30年试点第三方服务项目的潜在供应商应在</w:t>
            </w:r>
            <w:r>
              <w:rPr>
                <w:rFonts w:hint="eastAsia" w:ascii="宋体" w:hAnsi="宋体" w:cs="宋体"/>
                <w:color w:val="333333"/>
                <w:sz w:val="24"/>
                <w:shd w:val="clear" w:color="auto" w:fill="FFFFFF"/>
              </w:rPr>
              <w:t>“江苏政府采购网”或者“淮安市政府采购网”获取采购文件</w:t>
            </w:r>
            <w:r>
              <w:rPr>
                <w:rFonts w:hint="eastAsia" w:ascii="宋体" w:hAnsi="宋体" w:cs="宋体"/>
                <w:sz w:val="24"/>
              </w:rPr>
              <w:t>自行免费下载采购文件，并于</w:t>
            </w:r>
            <w:r>
              <w:rPr>
                <w:rFonts w:hint="eastAsia" w:ascii="宋体" w:hAnsi="宋体" w:cs="宋体"/>
                <w:color w:val="000000"/>
                <w:sz w:val="24"/>
                <w:highlight w:val="none"/>
              </w:rPr>
              <w:t>2026年</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日上午</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rPr>
              <w:t>9点00分</w:t>
            </w:r>
            <w:r>
              <w:rPr>
                <w:rFonts w:hint="eastAsia" w:ascii="宋体" w:hAnsi="宋体" w:cs="宋体"/>
                <w:color w:val="000000"/>
                <w:sz w:val="24"/>
              </w:rPr>
              <w:t>（北京时间）前提交响应文件。</w:t>
            </w:r>
          </w:p>
        </w:tc>
      </w:tr>
    </w:tbl>
    <w:p w14:paraId="05E6BA68">
      <w:pPr>
        <w:spacing w:line="400" w:lineRule="exact"/>
        <w:ind w:firstLine="560"/>
        <w:rPr>
          <w:rFonts w:ascii="宋体" w:hAnsi="宋体" w:cs="宋体"/>
          <w:sz w:val="24"/>
        </w:rPr>
      </w:pPr>
      <w:r>
        <w:rPr>
          <w:rFonts w:hint="eastAsia" w:ascii="宋体" w:hAnsi="宋体" w:cs="宋体"/>
          <w:sz w:val="24"/>
        </w:rPr>
        <w:t>一、项目基本情况</w:t>
      </w:r>
    </w:p>
    <w:p w14:paraId="1CC2B4EC">
      <w:pPr>
        <w:spacing w:line="400" w:lineRule="exact"/>
        <w:ind w:firstLine="565"/>
        <w:rPr>
          <w:rFonts w:hint="eastAsia" w:ascii="宋体" w:hAnsi="宋体" w:eastAsia="宋体" w:cs="宋体"/>
          <w:sz w:val="24"/>
          <w:highlight w:val="yellow"/>
          <w:lang w:eastAsia="zh-CN"/>
        </w:rPr>
      </w:pPr>
      <w:r>
        <w:rPr>
          <w:rFonts w:hint="eastAsia" w:ascii="宋体" w:hAnsi="宋体" w:cs="宋体"/>
          <w:sz w:val="24"/>
        </w:rPr>
        <w:t>（一）项目编号:</w:t>
      </w:r>
      <w:r>
        <w:rPr>
          <w:rFonts w:hint="eastAsia" w:ascii="宋体" w:hAnsi="宋体" w:cs="宋体"/>
          <w:sz w:val="24"/>
          <w:highlight w:val="none"/>
          <w:lang w:eastAsia="zh-CN"/>
        </w:rPr>
        <w:t>JSZC-320813-ZHGC-C2026-0010</w:t>
      </w:r>
    </w:p>
    <w:p w14:paraId="0D9DBF5C">
      <w:pPr>
        <w:spacing w:line="400" w:lineRule="exact"/>
        <w:ind w:firstLine="565"/>
        <w:rPr>
          <w:rFonts w:ascii="宋体" w:hAnsi="宋体" w:cs="宋体"/>
          <w:sz w:val="24"/>
        </w:rPr>
      </w:pPr>
      <w:r>
        <w:rPr>
          <w:rFonts w:hint="eastAsia" w:ascii="宋体" w:hAnsi="宋体" w:cs="宋体"/>
          <w:sz w:val="24"/>
        </w:rPr>
        <w:t xml:space="preserve">（二）项目名称:淮安市洪泽区扩大第二轮土地承包到期后再延长30年试点第三方服务项目 </w:t>
      </w:r>
      <w:r>
        <w:rPr>
          <w:rFonts w:hint="eastAsia" w:ascii="宋体" w:hAnsi="宋体" w:cs="宋体"/>
          <w:bCs/>
          <w:sz w:val="24"/>
        </w:rPr>
        <w:t xml:space="preserve"> </w:t>
      </w:r>
    </w:p>
    <w:p w14:paraId="66CC5C94">
      <w:pPr>
        <w:spacing w:line="400" w:lineRule="exact"/>
        <w:ind w:firstLine="565"/>
        <w:rPr>
          <w:rFonts w:ascii="宋体" w:hAnsi="宋体" w:cs="宋体"/>
          <w:sz w:val="24"/>
        </w:rPr>
      </w:pPr>
      <w:r>
        <w:rPr>
          <w:rFonts w:hint="eastAsia" w:ascii="宋体" w:hAnsi="宋体" w:cs="宋体"/>
          <w:sz w:val="24"/>
        </w:rPr>
        <w:t>（三）预算金额: 385.39万元</w:t>
      </w:r>
    </w:p>
    <w:p w14:paraId="1440A092">
      <w:pPr>
        <w:spacing w:line="400" w:lineRule="exact"/>
        <w:ind w:firstLine="565"/>
        <w:rPr>
          <w:rFonts w:ascii="宋体" w:hAnsi="宋体" w:cs="宋体"/>
          <w:sz w:val="24"/>
        </w:rPr>
      </w:pPr>
      <w:r>
        <w:rPr>
          <w:rFonts w:hint="eastAsia" w:ascii="宋体" w:hAnsi="宋体" w:cs="宋体"/>
          <w:sz w:val="24"/>
        </w:rPr>
        <w:t>（四）最高限价: 385.39万元</w:t>
      </w:r>
    </w:p>
    <w:p w14:paraId="21F1BD57">
      <w:pPr>
        <w:spacing w:line="400" w:lineRule="exact"/>
        <w:ind w:firstLine="565"/>
        <w:rPr>
          <w:rFonts w:ascii="宋体" w:hAnsi="宋体" w:cs="宋体"/>
          <w:sz w:val="24"/>
        </w:rPr>
      </w:pPr>
      <w:r>
        <w:rPr>
          <w:rFonts w:hint="eastAsia" w:ascii="宋体" w:hAnsi="宋体" w:cs="宋体"/>
          <w:sz w:val="24"/>
        </w:rPr>
        <w:t>（五）采购需求:淮安市洪泽区扩大</w:t>
      </w:r>
      <w:bookmarkStart w:id="0" w:name="OLE_LINK8"/>
      <w:bookmarkStart w:id="1" w:name="OLE_LINK6"/>
      <w:r>
        <w:rPr>
          <w:rFonts w:hint="eastAsia" w:ascii="宋体" w:hAnsi="宋体" w:cs="宋体"/>
          <w:sz w:val="24"/>
        </w:rPr>
        <w:t>第二轮土地承包</w:t>
      </w:r>
      <w:bookmarkEnd w:id="0"/>
      <w:bookmarkEnd w:id="1"/>
      <w:r>
        <w:rPr>
          <w:rFonts w:hint="eastAsia" w:ascii="宋体" w:hAnsi="宋体" w:cs="宋体"/>
          <w:sz w:val="24"/>
        </w:rPr>
        <w:t>到期后再延长30年试点第三方服务，详见采购需求。</w:t>
      </w:r>
    </w:p>
    <w:p w14:paraId="28DDED0C">
      <w:pPr>
        <w:spacing w:line="400" w:lineRule="exact"/>
        <w:ind w:firstLine="565"/>
        <w:rPr>
          <w:rFonts w:ascii="宋体" w:hAnsi="宋体" w:cs="宋体"/>
          <w:sz w:val="24"/>
        </w:rPr>
      </w:pPr>
      <w:r>
        <w:rPr>
          <w:rFonts w:hint="eastAsia" w:ascii="宋体" w:hAnsi="宋体" w:cs="宋体"/>
          <w:sz w:val="24"/>
        </w:rPr>
        <w:t>（六）合同履行期限:服务期限截止2027年6月30日完成，具体实施内容及进度根据洪泽区实际工作进度安排实施。（具体时间以省、市、县三级实际工作进度要求为准）。</w:t>
      </w:r>
    </w:p>
    <w:p w14:paraId="3D0FB04C">
      <w:pPr>
        <w:spacing w:line="400" w:lineRule="exact"/>
        <w:ind w:firstLine="565"/>
        <w:rPr>
          <w:rFonts w:ascii="宋体" w:hAnsi="宋体" w:cs="宋体"/>
          <w:sz w:val="24"/>
        </w:rPr>
      </w:pPr>
      <w:r>
        <w:rPr>
          <w:rFonts w:hint="eastAsia" w:ascii="宋体" w:hAnsi="宋体" w:cs="宋体"/>
          <w:sz w:val="24"/>
        </w:rPr>
        <w:t>（七）本项目（□是☑否）接受联合体投标。</w:t>
      </w:r>
    </w:p>
    <w:p w14:paraId="5DABBECE">
      <w:pPr>
        <w:spacing w:line="400" w:lineRule="exact"/>
        <w:ind w:firstLine="565"/>
        <w:rPr>
          <w:rFonts w:ascii="宋体" w:hAnsi="宋体" w:cs="宋体"/>
          <w:sz w:val="24"/>
        </w:rPr>
      </w:pPr>
      <w:r>
        <w:rPr>
          <w:rFonts w:hint="eastAsia" w:ascii="宋体" w:hAnsi="宋体" w:cs="宋体"/>
          <w:sz w:val="24"/>
        </w:rPr>
        <w:t>（八）本项目采购标的对应的中小企业划分标准所属行业为</w:t>
      </w:r>
      <w:r>
        <w:rPr>
          <w:rFonts w:hint="eastAsia" w:ascii="宋体" w:hAnsi="宋体" w:cs="宋体"/>
          <w:sz w:val="24"/>
          <w:u w:val="single"/>
        </w:rPr>
        <w:t>其他未列明行业</w:t>
      </w:r>
      <w:r>
        <w:rPr>
          <w:rFonts w:hint="eastAsia" w:ascii="宋体" w:hAnsi="宋体" w:cs="宋体"/>
          <w:sz w:val="24"/>
        </w:rPr>
        <w:t>。</w:t>
      </w:r>
    </w:p>
    <w:p w14:paraId="189E8F4F">
      <w:pPr>
        <w:spacing w:line="400" w:lineRule="exact"/>
        <w:ind w:firstLine="565"/>
        <w:rPr>
          <w:rFonts w:ascii="宋体" w:hAnsi="宋体" w:cs="宋体"/>
          <w:sz w:val="24"/>
        </w:rPr>
      </w:pPr>
      <w:r>
        <w:rPr>
          <w:rFonts w:hint="eastAsia" w:ascii="宋体" w:hAnsi="宋体" w:cs="宋体"/>
          <w:sz w:val="24"/>
        </w:rPr>
        <w:t>二、申请人的资格要求:</w:t>
      </w:r>
    </w:p>
    <w:p w14:paraId="0AB311B1">
      <w:pPr>
        <w:spacing w:line="400" w:lineRule="exact"/>
        <w:ind w:left="559"/>
        <w:rPr>
          <w:rFonts w:ascii="宋体" w:hAnsi="宋体" w:cs="宋体"/>
          <w:sz w:val="24"/>
        </w:rPr>
      </w:pPr>
      <w:r>
        <w:rPr>
          <w:rFonts w:hint="eastAsia" w:ascii="宋体" w:hAnsi="宋体" w:cs="宋体"/>
          <w:sz w:val="24"/>
        </w:rPr>
        <w:t>（一）符合《中华人民共和国政府采购法》第二十二条规定；</w:t>
      </w:r>
    </w:p>
    <w:p w14:paraId="1658EF40">
      <w:pPr>
        <w:spacing w:line="400" w:lineRule="exact"/>
        <w:ind w:left="559"/>
        <w:rPr>
          <w:rFonts w:ascii="宋体" w:hAnsi="宋体" w:cs="宋体"/>
          <w:sz w:val="24"/>
        </w:rPr>
      </w:pPr>
      <w:r>
        <w:rPr>
          <w:rFonts w:hint="eastAsia" w:ascii="宋体" w:hAnsi="宋体" w:cs="宋体"/>
          <w:sz w:val="24"/>
        </w:rPr>
        <w:t>（二）落实政府采购政策需满足的资格要求:</w:t>
      </w:r>
    </w:p>
    <w:p w14:paraId="766A37C5">
      <w:pPr>
        <w:spacing w:line="400" w:lineRule="exact"/>
        <w:ind w:firstLine="560"/>
        <w:rPr>
          <w:rFonts w:ascii="宋体" w:hAnsi="宋体" w:cs="宋体"/>
          <w:sz w:val="24"/>
          <w:lang w:val="zh-CN"/>
        </w:rPr>
      </w:pPr>
      <w:r>
        <w:rPr>
          <w:rFonts w:hint="eastAsia" w:ascii="宋体" w:hAnsi="宋体" w:cs="宋体"/>
          <w:sz w:val="24"/>
          <w:lang w:val="zh-CN"/>
        </w:rPr>
        <w:t>本项目</w:t>
      </w:r>
      <w:r>
        <w:rPr>
          <w:rFonts w:hint="eastAsia" w:ascii="宋体" w:hAnsi="宋体" w:cs="宋体"/>
          <w:sz w:val="24"/>
        </w:rPr>
        <w:t>按照</w:t>
      </w:r>
      <w:r>
        <w:rPr>
          <w:rFonts w:hint="eastAsia" w:ascii="宋体" w:hAnsi="宋体" w:cs="宋体"/>
          <w:sz w:val="24"/>
          <w:lang w:val="zh-CN"/>
        </w:rPr>
        <w:t>以下第</w:t>
      </w:r>
      <w:r>
        <w:rPr>
          <w:rFonts w:hint="eastAsia" w:ascii="宋体" w:hAnsi="宋体" w:cs="宋体"/>
          <w:sz w:val="24"/>
          <w:u w:val="single"/>
        </w:rPr>
        <w:t xml:space="preserve"> 1 </w:t>
      </w:r>
      <w:r>
        <w:rPr>
          <w:rFonts w:hint="eastAsia" w:ascii="宋体" w:hAnsi="宋体" w:cs="宋体"/>
          <w:sz w:val="24"/>
          <w:lang w:val="zh-CN"/>
        </w:rPr>
        <w:t>种方式落实政府采购促进中小企业发展的要求：</w:t>
      </w:r>
    </w:p>
    <w:p w14:paraId="70D87161">
      <w:pPr>
        <w:spacing w:line="400" w:lineRule="exact"/>
        <w:ind w:firstLine="560"/>
        <w:rPr>
          <w:rFonts w:ascii="宋体" w:hAnsi="宋体" w:cs="宋体"/>
          <w:sz w:val="24"/>
        </w:rPr>
      </w:pPr>
      <w:r>
        <w:rPr>
          <w:rFonts w:hint="eastAsia" w:ascii="宋体" w:hAnsi="宋体" w:cs="宋体"/>
          <w:sz w:val="24"/>
          <w:lang w:val="zh-CN"/>
        </w:rPr>
        <w:t>1、</w:t>
      </w:r>
      <w:r>
        <w:rPr>
          <w:rFonts w:hint="eastAsia" w:ascii="宋体" w:hAnsi="宋体" w:cs="宋体"/>
          <w:sz w:val="24"/>
        </w:rPr>
        <w:t>本项目为专门面向中小企业采购的项目。</w:t>
      </w:r>
    </w:p>
    <w:p w14:paraId="2E511ED7">
      <w:pPr>
        <w:spacing w:line="400" w:lineRule="exact"/>
        <w:ind w:firstLine="560"/>
        <w:rPr>
          <w:rFonts w:ascii="宋体" w:hAnsi="宋体" w:cs="宋体"/>
          <w:sz w:val="24"/>
          <w:lang w:val="zh-CN"/>
        </w:rPr>
      </w:pPr>
      <w:r>
        <w:rPr>
          <w:rFonts w:hint="eastAsia" w:ascii="宋体" w:hAnsi="宋体" w:cs="宋体"/>
          <w:sz w:val="24"/>
        </w:rPr>
        <w:t>2、</w:t>
      </w:r>
      <w:r>
        <w:rPr>
          <w:rFonts w:hint="eastAsia" w:ascii="宋体" w:hAnsi="宋体" w:cs="宋体"/>
          <w:sz w:val="24"/>
          <w:lang w:val="zh-CN"/>
        </w:rPr>
        <w:t>本项目通过以下第（）种方式预留部分采购份额</w:t>
      </w:r>
      <w:r>
        <w:rPr>
          <w:rFonts w:hint="eastAsia" w:ascii="宋体" w:hAnsi="宋体" w:cs="宋体"/>
          <w:sz w:val="24"/>
        </w:rPr>
        <w:t>采购</w:t>
      </w:r>
      <w:r>
        <w:rPr>
          <w:rFonts w:hint="eastAsia" w:ascii="宋体" w:hAnsi="宋体" w:cs="宋体"/>
          <w:sz w:val="24"/>
          <w:lang w:val="zh-CN"/>
        </w:rPr>
        <w:t>中小企业</w:t>
      </w:r>
      <w:r>
        <w:rPr>
          <w:rFonts w:hint="eastAsia" w:ascii="宋体" w:hAnsi="宋体" w:cs="宋体"/>
          <w:sz w:val="24"/>
        </w:rPr>
        <w:t>服务</w:t>
      </w:r>
      <w:r>
        <w:rPr>
          <w:rFonts w:hint="eastAsia" w:ascii="宋体" w:hAnsi="宋体" w:cs="宋体"/>
          <w:sz w:val="24"/>
          <w:lang w:val="zh-CN"/>
        </w:rPr>
        <w:t>：</w:t>
      </w:r>
    </w:p>
    <w:p w14:paraId="2379B9EC">
      <w:pPr>
        <w:spacing w:line="400" w:lineRule="exact"/>
        <w:ind w:firstLine="560"/>
        <w:rPr>
          <w:rFonts w:ascii="宋体" w:hAnsi="宋体" w:cs="宋体"/>
          <w:sz w:val="24"/>
          <w:lang w:val="zh-CN"/>
        </w:rPr>
      </w:pPr>
      <w:r>
        <w:rPr>
          <w:rFonts w:hint="eastAsia" w:ascii="宋体" w:hAnsi="宋体" w:cs="宋体"/>
          <w:sz w:val="24"/>
          <w:lang w:val="zh-CN"/>
        </w:rPr>
        <w:t>（1）本项目要求供应商以联合体形式参加，中小企业合同金额应当达到的比例为</w:t>
      </w:r>
      <w:r>
        <w:rPr>
          <w:rFonts w:hint="eastAsia" w:ascii="宋体" w:hAnsi="宋体" w:cs="宋体"/>
          <w:sz w:val="24"/>
          <w:u w:val="single"/>
          <w:lang w:val="zh-CN"/>
        </w:rPr>
        <w:t xml:space="preserve">    </w:t>
      </w:r>
      <w:r>
        <w:rPr>
          <w:rFonts w:hint="eastAsia" w:ascii="宋体" w:hAnsi="宋体" w:cs="宋体"/>
          <w:sz w:val="24"/>
        </w:rPr>
        <w:t>%</w:t>
      </w:r>
      <w:r>
        <w:rPr>
          <w:rFonts w:hint="eastAsia" w:ascii="宋体" w:hAnsi="宋体" w:cs="宋体"/>
          <w:sz w:val="24"/>
          <w:lang w:val="zh-CN"/>
        </w:rPr>
        <w:t>，其中小微企业所占比例应为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w:t>
      </w:r>
      <w:r>
        <w:rPr>
          <w:rFonts w:hint="eastAsia" w:ascii="宋体" w:hAnsi="宋体" w:cs="宋体"/>
          <w:sz w:val="24"/>
          <w:lang w:val="zh-CN"/>
        </w:rPr>
        <w:t>（两项比例均应符合《政府采购促进中小企业发展管理办法》第八条规定）。</w:t>
      </w:r>
    </w:p>
    <w:p w14:paraId="5A962A41">
      <w:pPr>
        <w:spacing w:line="400" w:lineRule="exact"/>
        <w:ind w:firstLine="560"/>
        <w:rPr>
          <w:rFonts w:ascii="宋体" w:hAnsi="宋体" w:cs="宋体"/>
          <w:sz w:val="24"/>
          <w:lang w:val="zh-CN"/>
        </w:rPr>
      </w:pPr>
      <w:r>
        <w:rPr>
          <w:rFonts w:hint="eastAsia" w:ascii="宋体" w:hAnsi="宋体" w:cs="宋体"/>
          <w:sz w:val="24"/>
          <w:lang w:val="zh-CN"/>
        </w:rPr>
        <w:t>（2）本项目要求供应商进行合同分包，中小企业合同金额应当达到的比例为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w:t>
      </w:r>
      <w:r>
        <w:rPr>
          <w:rFonts w:hint="eastAsia" w:ascii="宋体" w:hAnsi="宋体" w:cs="宋体"/>
          <w:sz w:val="24"/>
          <w:lang w:val="zh-CN"/>
        </w:rPr>
        <w:t>，其中小微企业所占比例应为</w:t>
      </w:r>
      <w:r>
        <w:rPr>
          <w:rFonts w:hint="eastAsia" w:ascii="宋体" w:hAnsi="宋体" w:cs="宋体"/>
          <w:sz w:val="24"/>
          <w:u w:val="single"/>
          <w:lang w:val="zh-CN"/>
        </w:rPr>
        <w:t xml:space="preserve">   </w:t>
      </w:r>
      <w:r>
        <w:rPr>
          <w:rFonts w:hint="eastAsia" w:ascii="宋体" w:hAnsi="宋体" w:cs="宋体"/>
          <w:sz w:val="24"/>
          <w:lang w:val="zh-CN"/>
        </w:rPr>
        <w:t xml:space="preserve"> </w:t>
      </w:r>
      <w:r>
        <w:rPr>
          <w:rFonts w:hint="eastAsia" w:ascii="宋体" w:hAnsi="宋体" w:cs="宋体"/>
          <w:sz w:val="24"/>
        </w:rPr>
        <w:t>%</w:t>
      </w:r>
      <w:r>
        <w:rPr>
          <w:rFonts w:hint="eastAsia" w:ascii="宋体" w:hAnsi="宋体" w:cs="宋体"/>
          <w:sz w:val="24"/>
          <w:lang w:val="zh-CN"/>
        </w:rPr>
        <w:t>（两项比例均应符合《政府采购促进中小企业发展管理办法》第八条规定）。</w:t>
      </w:r>
    </w:p>
    <w:p w14:paraId="72519B3F">
      <w:pPr>
        <w:spacing w:line="400" w:lineRule="exact"/>
        <w:ind w:firstLine="560"/>
        <w:rPr>
          <w:rFonts w:ascii="宋体" w:hAnsi="宋体" w:cs="宋体"/>
          <w:sz w:val="24"/>
          <w:lang w:val="zh-CN"/>
        </w:rPr>
      </w:pPr>
      <w:r>
        <w:rPr>
          <w:rFonts w:hint="eastAsia" w:ascii="宋体" w:hAnsi="宋体" w:cs="宋体"/>
          <w:sz w:val="24"/>
          <w:lang w:val="zh-CN"/>
        </w:rPr>
        <w:t>3、本项目为非预留份额的采购项目，</w:t>
      </w:r>
      <w:r>
        <w:rPr>
          <w:rFonts w:hint="eastAsia" w:ascii="宋体" w:hAnsi="宋体" w:cs="宋体"/>
          <w:sz w:val="24"/>
        </w:rPr>
        <w:t>对小微企业报价给予扣除，用扣除后的价格参加评审，具体详见第二章“供应商须知”第32.1项</w:t>
      </w:r>
      <w:r>
        <w:rPr>
          <w:rFonts w:hint="eastAsia" w:ascii="宋体" w:hAnsi="宋体" w:cs="宋体"/>
          <w:sz w:val="24"/>
          <w:lang w:val="zh-CN"/>
        </w:rPr>
        <w:t>。</w:t>
      </w:r>
    </w:p>
    <w:p w14:paraId="5494CDFA">
      <w:pPr>
        <w:spacing w:line="400" w:lineRule="exact"/>
        <w:ind w:firstLine="560"/>
        <w:rPr>
          <w:rFonts w:ascii="宋体" w:hAnsi="宋体" w:cs="宋体"/>
          <w:sz w:val="24"/>
          <w:lang w:val="zh-CN"/>
        </w:rPr>
      </w:pPr>
      <w:r>
        <w:rPr>
          <w:rFonts w:hint="eastAsia" w:ascii="宋体" w:hAnsi="宋体" w:cs="宋体"/>
          <w:sz w:val="24"/>
        </w:rPr>
        <w:t>注:</w:t>
      </w:r>
      <w:r>
        <w:rPr>
          <w:rFonts w:hint="eastAsia" w:ascii="宋体" w:hAnsi="宋体" w:cs="宋体"/>
          <w:sz w:val="24"/>
          <w:lang w:val="zh-CN"/>
        </w:rPr>
        <w:t>监狱企业、残疾人福利性单位视同小微企业；符合中小企业划分标准的个体工商户，在政府采购活动中视同中小企业，享受政府采购支持中小企业发展政策。</w:t>
      </w:r>
    </w:p>
    <w:p w14:paraId="5263A4B6">
      <w:pPr>
        <w:numPr>
          <w:ilvl w:val="0"/>
          <w:numId w:val="4"/>
        </w:numPr>
        <w:spacing w:line="400" w:lineRule="exact"/>
        <w:ind w:firstLine="560"/>
        <w:rPr>
          <w:rFonts w:ascii="宋体" w:hAnsi="宋体" w:cs="宋体"/>
          <w:sz w:val="24"/>
        </w:rPr>
      </w:pPr>
      <w:r>
        <w:rPr>
          <w:rFonts w:hint="eastAsia" w:ascii="宋体" w:hAnsi="宋体" w:cs="宋体"/>
          <w:sz w:val="24"/>
        </w:rPr>
        <w:t>本项目的特定资格要求:</w:t>
      </w:r>
    </w:p>
    <w:p w14:paraId="37E9DD53">
      <w:pPr>
        <w:spacing w:line="400" w:lineRule="exact"/>
        <w:ind w:firstLine="480" w:firstLineChars="200"/>
        <w:rPr>
          <w:rFonts w:ascii="宋体" w:hAnsi="宋体" w:cs="宋体"/>
          <w:sz w:val="24"/>
        </w:rPr>
      </w:pPr>
      <w:r>
        <w:rPr>
          <w:rFonts w:hint="eastAsia" w:ascii="宋体" w:hAnsi="宋体" w:cs="宋体"/>
          <w:sz w:val="24"/>
        </w:rPr>
        <w:t>供应商应具有行政主管部门颁发的有效的乙级及以上测绘资质（专业类别须包含：界线与不动产测绘、大地测量、地理信息系统工程）。</w:t>
      </w:r>
    </w:p>
    <w:p w14:paraId="1976A094">
      <w:pPr>
        <w:spacing w:line="400" w:lineRule="exact"/>
        <w:ind w:firstLine="560"/>
        <w:rPr>
          <w:rFonts w:ascii="宋体" w:hAnsi="宋体" w:cs="宋体"/>
          <w:sz w:val="24"/>
        </w:rPr>
      </w:pPr>
      <w:r>
        <w:rPr>
          <w:rFonts w:hint="eastAsia" w:ascii="宋体" w:hAnsi="宋体" w:cs="宋体"/>
          <w:color w:val="000000"/>
          <w:sz w:val="24"/>
        </w:rPr>
        <w:t>（四）拒绝下述条件的供应商参加本次采购活动:</w:t>
      </w:r>
    </w:p>
    <w:p w14:paraId="008DE59A">
      <w:pPr>
        <w:spacing w:line="400" w:lineRule="exact"/>
        <w:ind w:firstLine="560"/>
        <w:rPr>
          <w:rFonts w:ascii="宋体" w:hAnsi="宋体" w:cs="宋体"/>
          <w:color w:val="000000"/>
          <w:sz w:val="24"/>
        </w:rPr>
      </w:pPr>
      <w:r>
        <w:rPr>
          <w:rFonts w:hint="eastAsia" w:ascii="宋体" w:hAnsi="宋体" w:cs="宋体"/>
          <w:color w:val="000000"/>
          <w:sz w:val="24"/>
        </w:rPr>
        <w:t>1、供应商单位负责人为同一人或者存在直接控股、管理关系的不同供应商，不得同时参加同一合同项下的政府采购活动。</w:t>
      </w:r>
    </w:p>
    <w:p w14:paraId="7EBE2BF0">
      <w:pPr>
        <w:spacing w:line="400" w:lineRule="exact"/>
        <w:ind w:firstLine="560"/>
        <w:rPr>
          <w:rFonts w:ascii="宋体" w:hAnsi="宋体" w:cs="宋体"/>
          <w:b/>
          <w:i/>
          <w:color w:val="000000"/>
          <w:sz w:val="24"/>
        </w:rPr>
      </w:pPr>
      <w:r>
        <w:rPr>
          <w:rFonts w:hint="eastAsia" w:ascii="宋体" w:hAnsi="宋体" w:cs="宋体"/>
          <w:color w:val="000000"/>
          <w:sz w:val="24"/>
        </w:rPr>
        <w:t>2、凡为采购项目提供整体设计、规范编制或者项目管理、监理、检测等服务的供应商，不得再参加本项目的采购活动。</w:t>
      </w:r>
    </w:p>
    <w:p w14:paraId="6A1D5C78">
      <w:pPr>
        <w:spacing w:line="400" w:lineRule="exact"/>
        <w:ind w:firstLine="560"/>
        <w:rPr>
          <w:rFonts w:ascii="宋体" w:hAnsi="宋体" w:cs="宋体"/>
          <w:color w:val="000000"/>
          <w:sz w:val="24"/>
        </w:rPr>
      </w:pPr>
      <w:r>
        <w:rPr>
          <w:rFonts w:hint="eastAsia" w:ascii="宋体" w:hAnsi="宋体" w:cs="宋体"/>
          <w:color w:val="000000"/>
          <w:sz w:val="24"/>
        </w:rPr>
        <w:t>3、供应商被“信用中国”网站、“中国政府采购网”列入失信被执行人、重大税收违法案件当事人名单、政府采购严重违法失信行为记录名单。</w:t>
      </w:r>
    </w:p>
    <w:p w14:paraId="3BD995E8">
      <w:pPr>
        <w:spacing w:line="400" w:lineRule="exact"/>
        <w:ind w:firstLine="565"/>
        <w:rPr>
          <w:rFonts w:ascii="宋体" w:hAnsi="宋体" w:cs="宋体"/>
          <w:sz w:val="24"/>
        </w:rPr>
      </w:pPr>
      <w:r>
        <w:rPr>
          <w:rFonts w:hint="eastAsia" w:ascii="宋体" w:hAnsi="宋体" w:cs="宋体"/>
          <w:sz w:val="24"/>
        </w:rPr>
        <w:t>三、获取采购文件</w:t>
      </w:r>
    </w:p>
    <w:p w14:paraId="5F76CBEC">
      <w:pPr>
        <w:spacing w:line="400" w:lineRule="exact"/>
        <w:ind w:firstLine="560"/>
        <w:rPr>
          <w:rFonts w:ascii="宋体" w:hAnsi="宋体" w:cs="宋体"/>
          <w:sz w:val="24"/>
        </w:rPr>
      </w:pPr>
      <w:r>
        <w:rPr>
          <w:rFonts w:hint="eastAsia" w:ascii="宋体" w:hAnsi="宋体" w:cs="宋体"/>
          <w:sz w:val="24"/>
        </w:rPr>
        <w:t>（一）时间:自招标公告发布之日起五个工作日。</w:t>
      </w:r>
    </w:p>
    <w:p w14:paraId="3A3A151B">
      <w:pPr>
        <w:spacing w:line="400" w:lineRule="exact"/>
        <w:ind w:firstLine="420"/>
        <w:rPr>
          <w:rFonts w:ascii="宋体" w:hAnsi="宋体" w:cs="宋体"/>
          <w:sz w:val="24"/>
        </w:rPr>
      </w:pPr>
      <w:r>
        <w:rPr>
          <w:rFonts w:hint="eastAsia" w:ascii="宋体" w:hAnsi="宋体" w:cs="宋体"/>
          <w:sz w:val="24"/>
        </w:rPr>
        <w:t>（二）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67A373DB">
      <w:pPr>
        <w:spacing w:line="400" w:lineRule="exact"/>
        <w:ind w:firstLine="420"/>
        <w:rPr>
          <w:rFonts w:hint="eastAsia" w:ascii="宋体" w:hAnsi="宋体" w:cs="宋体"/>
          <w:sz w:val="24"/>
        </w:rPr>
      </w:pPr>
      <w:r>
        <w:rPr>
          <w:rFonts w:hint="eastAsia" w:ascii="宋体" w:hAnsi="宋体" w:cs="宋体"/>
          <w:sz w:val="24"/>
        </w:rPr>
        <w:t>四、提交磋商文件截止时间、开标时间和地点</w:t>
      </w:r>
    </w:p>
    <w:p w14:paraId="0021A5C4">
      <w:pPr>
        <w:keepNext w:val="0"/>
        <w:keepLines w:val="0"/>
        <w:pageBreakBefore w:val="0"/>
        <w:kinsoku/>
        <w:overflowPunct/>
        <w:bidi w:val="0"/>
        <w:spacing w:line="51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（一）电子投标文件上传截止时间</w:t>
      </w:r>
    </w:p>
    <w:p w14:paraId="63AD0E9B">
      <w:pPr>
        <w:keepNext w:val="0"/>
        <w:keepLines w:val="0"/>
        <w:pageBreakBefore w:val="0"/>
        <w:kinsoku/>
        <w:overflowPunct/>
        <w:bidi w:val="0"/>
        <w:spacing w:line="510" w:lineRule="exact"/>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电子投标文件上传截止时间</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u w:val="single"/>
          <w:lang w:val="en-US" w:eastAsia="zh-CN"/>
        </w:rPr>
        <w:t>2026</w:t>
      </w:r>
      <w:r>
        <w:rPr>
          <w:rFonts w:hint="eastAsia" w:ascii="宋体" w:hAnsi="宋体" w:eastAsia="宋体" w:cs="宋体"/>
          <w:b/>
          <w:bCs/>
          <w:color w:val="auto"/>
          <w:sz w:val="24"/>
          <w:szCs w:val="24"/>
          <w:highlight w:val="none"/>
          <w:u w:val="single"/>
        </w:rPr>
        <w:t>年</w:t>
      </w:r>
      <w:r>
        <w:rPr>
          <w:rFonts w:hint="eastAsia" w:ascii="宋体" w:hAnsi="宋体" w:eastAsia="宋体" w:cs="宋体"/>
          <w:b/>
          <w:bCs/>
          <w:color w:val="auto"/>
          <w:sz w:val="24"/>
          <w:szCs w:val="24"/>
          <w:highlight w:val="none"/>
          <w:u w:val="single"/>
          <w:lang w:val="en-US" w:eastAsia="zh-CN"/>
        </w:rPr>
        <w:t>5</w:t>
      </w:r>
      <w:r>
        <w:rPr>
          <w:rFonts w:hint="eastAsia" w:ascii="宋体" w:hAnsi="宋体" w:eastAsia="宋体" w:cs="宋体"/>
          <w:b/>
          <w:bCs/>
          <w:color w:val="auto"/>
          <w:sz w:val="24"/>
          <w:szCs w:val="24"/>
          <w:highlight w:val="none"/>
          <w:u w:val="single"/>
        </w:rPr>
        <w:t>月</w:t>
      </w:r>
      <w:r>
        <w:rPr>
          <w:rFonts w:hint="eastAsia" w:ascii="宋体" w:hAnsi="宋体" w:eastAsia="宋体" w:cs="宋体"/>
          <w:b/>
          <w:bCs/>
          <w:color w:val="auto"/>
          <w:sz w:val="24"/>
          <w:szCs w:val="24"/>
          <w:highlight w:val="none"/>
          <w:u w:val="single"/>
          <w:lang w:val="en-US" w:eastAsia="zh-CN"/>
        </w:rPr>
        <w:t>8</w:t>
      </w:r>
      <w:r>
        <w:rPr>
          <w:rFonts w:hint="eastAsia" w:ascii="宋体" w:hAnsi="宋体" w:eastAsia="宋体" w:cs="宋体"/>
          <w:b/>
          <w:bCs/>
          <w:color w:val="auto"/>
          <w:sz w:val="24"/>
          <w:szCs w:val="24"/>
          <w:highlight w:val="none"/>
          <w:u w:val="single"/>
        </w:rPr>
        <w:t>日上午</w:t>
      </w:r>
      <w:r>
        <w:rPr>
          <w:rFonts w:hint="eastAsia" w:ascii="宋体" w:hAnsi="宋体" w:eastAsia="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rPr>
        <w:t>点</w:t>
      </w:r>
      <w:r>
        <w:rPr>
          <w:rFonts w:hint="eastAsia" w:ascii="宋体" w:hAnsi="宋体" w:eastAsia="宋体" w:cs="宋体"/>
          <w:b/>
          <w:bCs/>
          <w:color w:val="auto"/>
          <w:sz w:val="24"/>
          <w:szCs w:val="24"/>
          <w:highlight w:val="none"/>
          <w:u w:val="single"/>
          <w:lang w:val="en-US" w:eastAsia="zh-CN"/>
        </w:rPr>
        <w:t>00</w:t>
      </w:r>
      <w:r>
        <w:rPr>
          <w:rFonts w:hint="eastAsia" w:ascii="宋体" w:hAnsi="宋体" w:eastAsia="宋体" w:cs="宋体"/>
          <w:b/>
          <w:bCs/>
          <w:color w:val="auto"/>
          <w:sz w:val="24"/>
          <w:szCs w:val="24"/>
          <w:highlight w:val="none"/>
          <w:u w:val="single"/>
        </w:rPr>
        <w:t>分</w:t>
      </w:r>
      <w:r>
        <w:rPr>
          <w:rFonts w:hint="eastAsia" w:ascii="宋体" w:hAnsi="宋体" w:eastAsia="宋体" w:cs="宋体"/>
          <w:color w:val="auto"/>
          <w:sz w:val="24"/>
          <w:szCs w:val="24"/>
          <w:highlight w:val="none"/>
        </w:rPr>
        <w:t xml:space="preserve"> </w:t>
      </w:r>
    </w:p>
    <w:p w14:paraId="342DFE2D">
      <w:pPr>
        <w:keepNext w:val="0"/>
        <w:keepLines w:val="0"/>
        <w:pageBreakBefore w:val="0"/>
        <w:kinsoku/>
        <w:overflowPunct/>
        <w:bidi w:val="0"/>
        <w:spacing w:line="510" w:lineRule="exact"/>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电子投标文件上传地址：</w:t>
      </w:r>
      <w:r>
        <w:rPr>
          <w:rFonts w:hint="eastAsia" w:ascii="宋体" w:hAnsi="宋体" w:eastAsia="宋体" w:cs="宋体"/>
          <w:i w:val="0"/>
          <w:iCs w:val="0"/>
          <w:caps w:val="0"/>
          <w:color w:val="auto"/>
          <w:spacing w:val="0"/>
          <w:sz w:val="24"/>
          <w:szCs w:val="24"/>
          <w:highlight w:val="none"/>
        </w:rPr>
        <w:t>“苏采云”政府采购交易系统网上开标大厅</w:t>
      </w:r>
      <w:r>
        <w:rPr>
          <w:rFonts w:hint="eastAsia" w:ascii="宋体" w:hAnsi="宋体" w:eastAsia="宋体" w:cs="宋体"/>
          <w:color w:val="auto"/>
          <w:sz w:val="24"/>
          <w:szCs w:val="24"/>
          <w:highlight w:val="none"/>
        </w:rPr>
        <w:t>；</w:t>
      </w:r>
    </w:p>
    <w:p w14:paraId="59474A57">
      <w:pPr>
        <w:keepNext w:val="0"/>
        <w:keepLines w:val="0"/>
        <w:pageBreakBefore w:val="0"/>
        <w:kinsoku/>
        <w:overflowPunct/>
        <w:bidi w:val="0"/>
        <w:spacing w:line="510" w:lineRule="exact"/>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（二）“不见面交易”活动组织时间、地点</w:t>
      </w:r>
    </w:p>
    <w:p w14:paraId="237108FB">
      <w:pPr>
        <w:keepNext w:val="0"/>
        <w:keepLines w:val="0"/>
        <w:pageBreakBefore w:val="0"/>
        <w:kinsoku/>
        <w:overflowPunct/>
        <w:bidi w:val="0"/>
        <w:spacing w:line="510" w:lineRule="exact"/>
        <w:ind w:firstLine="484" w:firstLineChars="20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时间：</w:t>
      </w:r>
      <w:r>
        <w:rPr>
          <w:rFonts w:hint="eastAsia" w:ascii="宋体" w:hAnsi="宋体" w:eastAsia="宋体" w:cs="宋体"/>
          <w:b/>
          <w:bCs/>
          <w:color w:val="auto"/>
          <w:sz w:val="24"/>
          <w:szCs w:val="24"/>
          <w:highlight w:val="none"/>
          <w:u w:val="single"/>
          <w:lang w:val="en-US" w:eastAsia="zh-CN"/>
        </w:rPr>
        <w:t>2026</w:t>
      </w:r>
      <w:r>
        <w:rPr>
          <w:rFonts w:hint="eastAsia" w:ascii="宋体" w:hAnsi="宋体" w:eastAsia="宋体" w:cs="宋体"/>
          <w:b/>
          <w:bCs/>
          <w:color w:val="auto"/>
          <w:sz w:val="24"/>
          <w:szCs w:val="24"/>
          <w:highlight w:val="none"/>
          <w:u w:val="single"/>
        </w:rPr>
        <w:t>年</w:t>
      </w:r>
      <w:r>
        <w:rPr>
          <w:rFonts w:hint="eastAsia" w:ascii="宋体" w:hAnsi="宋体" w:eastAsia="宋体" w:cs="宋体"/>
          <w:b/>
          <w:bCs/>
          <w:color w:val="auto"/>
          <w:sz w:val="24"/>
          <w:szCs w:val="24"/>
          <w:highlight w:val="none"/>
          <w:u w:val="single"/>
          <w:lang w:val="en-US" w:eastAsia="zh-CN"/>
        </w:rPr>
        <w:t>5</w:t>
      </w:r>
      <w:r>
        <w:rPr>
          <w:rFonts w:hint="eastAsia" w:ascii="宋体" w:hAnsi="宋体" w:eastAsia="宋体" w:cs="宋体"/>
          <w:b/>
          <w:bCs/>
          <w:color w:val="auto"/>
          <w:sz w:val="24"/>
          <w:szCs w:val="24"/>
          <w:highlight w:val="none"/>
          <w:u w:val="single"/>
        </w:rPr>
        <w:t>月</w:t>
      </w:r>
      <w:r>
        <w:rPr>
          <w:rFonts w:hint="eastAsia" w:ascii="宋体" w:hAnsi="宋体" w:eastAsia="宋体" w:cs="宋体"/>
          <w:b/>
          <w:bCs/>
          <w:color w:val="auto"/>
          <w:sz w:val="24"/>
          <w:szCs w:val="24"/>
          <w:highlight w:val="none"/>
          <w:u w:val="single"/>
          <w:lang w:val="en-US" w:eastAsia="zh-CN"/>
        </w:rPr>
        <w:t>8</w:t>
      </w:r>
      <w:r>
        <w:rPr>
          <w:rFonts w:hint="eastAsia" w:ascii="宋体" w:hAnsi="宋体" w:eastAsia="宋体" w:cs="宋体"/>
          <w:b/>
          <w:bCs/>
          <w:color w:val="auto"/>
          <w:sz w:val="24"/>
          <w:szCs w:val="24"/>
          <w:highlight w:val="none"/>
          <w:u w:val="single"/>
        </w:rPr>
        <w:t>日上午</w:t>
      </w:r>
      <w:r>
        <w:rPr>
          <w:rFonts w:hint="eastAsia" w:ascii="宋体" w:hAnsi="宋体" w:eastAsia="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rPr>
        <w:t>点</w:t>
      </w:r>
      <w:r>
        <w:rPr>
          <w:rFonts w:hint="eastAsia" w:ascii="宋体" w:hAnsi="宋体" w:eastAsia="宋体" w:cs="宋体"/>
          <w:b/>
          <w:bCs/>
          <w:color w:val="auto"/>
          <w:sz w:val="24"/>
          <w:szCs w:val="24"/>
          <w:highlight w:val="none"/>
          <w:u w:val="single"/>
          <w:lang w:val="en-US" w:eastAsia="zh-CN"/>
        </w:rPr>
        <w:t>00</w:t>
      </w:r>
      <w:r>
        <w:rPr>
          <w:rFonts w:hint="eastAsia" w:ascii="宋体" w:hAnsi="宋体" w:eastAsia="宋体" w:cs="宋体"/>
          <w:b/>
          <w:bCs/>
          <w:color w:val="auto"/>
          <w:sz w:val="24"/>
          <w:szCs w:val="24"/>
          <w:highlight w:val="none"/>
          <w:u w:val="single"/>
        </w:rPr>
        <w:t>分</w:t>
      </w:r>
      <w:r>
        <w:rPr>
          <w:rFonts w:hint="eastAsia" w:ascii="宋体" w:hAnsi="宋体" w:eastAsia="宋体" w:cs="宋体"/>
          <w:color w:val="auto"/>
          <w:sz w:val="24"/>
          <w:szCs w:val="24"/>
          <w:highlight w:val="none"/>
        </w:rPr>
        <w:t xml:space="preserve"> </w:t>
      </w:r>
    </w:p>
    <w:p w14:paraId="580DDFE4">
      <w:pPr>
        <w:keepNext w:val="0"/>
        <w:keepLines w:val="0"/>
        <w:pageBreakBefore w:val="0"/>
        <w:kinsoku/>
        <w:overflowPunct/>
        <w:bidi w:val="0"/>
        <w:spacing w:line="510" w:lineRule="exact"/>
        <w:ind w:firstLine="484" w:firstLineChars="202"/>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地点：淮安市公共资源交易中心洪泽分中心（淮安市洪泽区政府办公大楼附楼东侧）</w:t>
      </w:r>
      <w:r>
        <w:rPr>
          <w:rFonts w:hint="eastAsia" w:ascii="宋体" w:hAnsi="宋体" w:eastAsia="宋体" w:cs="宋体"/>
          <w:sz w:val="24"/>
          <w:szCs w:val="24"/>
          <w:lang w:eastAsia="zh-CN"/>
        </w:rPr>
        <w:t>一楼</w:t>
      </w:r>
      <w:r>
        <w:rPr>
          <w:rFonts w:hint="eastAsia" w:ascii="宋体" w:hAnsi="宋体" w:eastAsia="宋体" w:cs="宋体"/>
          <w:sz w:val="24"/>
          <w:szCs w:val="24"/>
          <w:u w:val="single"/>
          <w:lang w:val="en-US" w:eastAsia="zh-CN"/>
        </w:rPr>
        <w:t xml:space="preserve">  第一   </w:t>
      </w:r>
      <w:r>
        <w:rPr>
          <w:rFonts w:hint="eastAsia" w:ascii="宋体" w:hAnsi="宋体" w:eastAsia="宋体" w:cs="宋体"/>
          <w:sz w:val="24"/>
          <w:szCs w:val="24"/>
          <w:lang w:eastAsia="zh-CN"/>
        </w:rPr>
        <w:t>开标室</w:t>
      </w:r>
    </w:p>
    <w:p w14:paraId="0A7DCD86">
      <w:pPr>
        <w:spacing w:line="400" w:lineRule="exact"/>
        <w:ind w:firstLine="480" w:firstLineChars="200"/>
        <w:rPr>
          <w:rFonts w:ascii="宋体" w:hAnsi="宋体" w:cs="宋体"/>
          <w:sz w:val="24"/>
        </w:rPr>
      </w:pPr>
      <w:r>
        <w:rPr>
          <w:rFonts w:hint="eastAsia" w:ascii="宋体" w:hAnsi="宋体" w:cs="宋体"/>
          <w:sz w:val="24"/>
        </w:rPr>
        <w:t>五、公告期限</w:t>
      </w:r>
    </w:p>
    <w:p w14:paraId="61048305">
      <w:pPr>
        <w:spacing w:line="400" w:lineRule="exact"/>
        <w:ind w:firstLine="565"/>
        <w:rPr>
          <w:rFonts w:ascii="宋体" w:hAnsi="宋体" w:cs="宋体"/>
          <w:sz w:val="24"/>
        </w:rPr>
      </w:pPr>
      <w:r>
        <w:rPr>
          <w:rFonts w:hint="eastAsia" w:ascii="宋体" w:hAnsi="宋体" w:cs="宋体"/>
          <w:sz w:val="24"/>
        </w:rPr>
        <w:t>自本公告发布之日起五个工作日。</w:t>
      </w:r>
    </w:p>
    <w:p w14:paraId="3F0B0992">
      <w:pPr>
        <w:spacing w:line="400" w:lineRule="exact"/>
        <w:ind w:firstLine="565"/>
        <w:rPr>
          <w:rFonts w:ascii="宋体" w:hAnsi="宋体" w:cs="宋体"/>
          <w:sz w:val="24"/>
        </w:rPr>
      </w:pPr>
      <w:r>
        <w:rPr>
          <w:rFonts w:hint="eastAsia" w:ascii="宋体" w:hAnsi="宋体" w:cs="宋体"/>
          <w:sz w:val="24"/>
        </w:rPr>
        <w:t>六、其他补充事宜</w:t>
      </w:r>
    </w:p>
    <w:p w14:paraId="65546FF3">
      <w:pPr>
        <w:spacing w:line="400" w:lineRule="exact"/>
        <w:ind w:firstLine="565"/>
        <w:rPr>
          <w:rFonts w:ascii="宋体" w:hAnsi="宋体" w:cs="宋体"/>
          <w:sz w:val="24"/>
        </w:rPr>
      </w:pPr>
      <w:r>
        <w:rPr>
          <w:rFonts w:hint="eastAsia" w:ascii="宋体" w:hAnsi="宋体" w:cs="宋体"/>
          <w:sz w:val="24"/>
        </w:rPr>
        <w:t>本项目仅采购非进口产品（注:本文件所称进口产品是指通过中国海关报关验放进入中国境内且产自关境外的产品）。</w:t>
      </w:r>
    </w:p>
    <w:p w14:paraId="11D07C10">
      <w:pPr>
        <w:spacing w:line="400" w:lineRule="exact"/>
        <w:ind w:firstLine="565"/>
        <w:rPr>
          <w:rFonts w:ascii="宋体" w:hAnsi="宋体" w:cs="宋体"/>
          <w:sz w:val="24"/>
        </w:rPr>
      </w:pPr>
      <w:r>
        <w:rPr>
          <w:rFonts w:hint="eastAsia" w:ascii="宋体" w:hAnsi="宋体" w:cs="宋体"/>
          <w:sz w:val="24"/>
        </w:rPr>
        <w:t>七、对本次采购提出询问，请按以下方式联系。</w:t>
      </w:r>
    </w:p>
    <w:p w14:paraId="08DA19F9">
      <w:pPr>
        <w:spacing w:line="400" w:lineRule="exact"/>
        <w:ind w:firstLine="560"/>
        <w:rPr>
          <w:rFonts w:ascii="宋体" w:hAnsi="宋体" w:cs="宋体"/>
          <w:sz w:val="24"/>
        </w:rPr>
      </w:pPr>
      <w:r>
        <w:rPr>
          <w:rFonts w:hint="eastAsia" w:ascii="宋体" w:hAnsi="宋体" w:cs="宋体"/>
          <w:sz w:val="24"/>
        </w:rPr>
        <w:t>1、采购人联系方式</w:t>
      </w:r>
    </w:p>
    <w:p w14:paraId="45CA27C8">
      <w:pPr>
        <w:spacing w:line="400" w:lineRule="exact"/>
        <w:ind w:firstLine="560"/>
        <w:rPr>
          <w:rFonts w:ascii="宋体" w:hAnsi="宋体" w:cs="宋体"/>
          <w:sz w:val="24"/>
        </w:rPr>
      </w:pPr>
      <w:r>
        <w:rPr>
          <w:rFonts w:hint="eastAsia" w:ascii="宋体" w:hAnsi="宋体" w:cs="宋体"/>
          <w:sz w:val="24"/>
        </w:rPr>
        <w:t>名称:淮安市洪泽区农业农村局</w:t>
      </w:r>
    </w:p>
    <w:p w14:paraId="4E293D90">
      <w:pPr>
        <w:spacing w:line="400" w:lineRule="exact"/>
        <w:ind w:firstLine="560"/>
        <w:rPr>
          <w:rFonts w:ascii="宋体" w:hAnsi="宋体" w:cs="宋体"/>
          <w:sz w:val="24"/>
        </w:rPr>
      </w:pPr>
      <w:r>
        <w:rPr>
          <w:rFonts w:hint="eastAsia" w:ascii="宋体" w:hAnsi="宋体" w:cs="宋体"/>
          <w:sz w:val="24"/>
        </w:rPr>
        <w:t>地址:淮安市洪泽区浔河路40号</w:t>
      </w:r>
    </w:p>
    <w:p w14:paraId="1CACA67A">
      <w:pPr>
        <w:spacing w:line="400" w:lineRule="exact"/>
        <w:ind w:firstLine="560"/>
        <w:rPr>
          <w:rFonts w:ascii="宋体" w:hAnsi="宋体" w:cs="宋体"/>
          <w:color w:val="FF0000"/>
          <w:sz w:val="24"/>
          <w:highlight w:val="none"/>
        </w:rPr>
      </w:pPr>
      <w:r>
        <w:rPr>
          <w:rFonts w:hint="eastAsia" w:ascii="宋体" w:hAnsi="宋体" w:cs="宋体"/>
          <w:color w:val="000000"/>
          <w:sz w:val="24"/>
          <w:highlight w:val="none"/>
        </w:rPr>
        <w:t>联系方式:</w:t>
      </w:r>
      <w:r>
        <w:rPr>
          <w:rFonts w:hint="eastAsia" w:ascii="宋体" w:hAnsi="宋体" w:cs="宋体"/>
          <w:color w:val="000000"/>
          <w:sz w:val="24"/>
          <w:highlight w:val="none"/>
          <w:lang w:eastAsia="zh-CN"/>
        </w:rPr>
        <w:t>韩志远</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val="en-US" w:eastAsia="zh-CN"/>
        </w:rPr>
        <w:t>0517-89722965</w:t>
      </w:r>
      <w:r>
        <w:rPr>
          <w:rFonts w:hint="eastAsia" w:ascii="宋体" w:hAnsi="宋体" w:cs="宋体"/>
          <w:color w:val="000000"/>
          <w:sz w:val="24"/>
          <w:highlight w:val="none"/>
        </w:rPr>
        <w:t xml:space="preserve"> </w:t>
      </w:r>
    </w:p>
    <w:p w14:paraId="7969F401">
      <w:pPr>
        <w:spacing w:line="400" w:lineRule="exact"/>
        <w:ind w:firstLine="565"/>
        <w:rPr>
          <w:rFonts w:ascii="宋体" w:hAnsi="宋体" w:cs="宋体"/>
          <w:sz w:val="24"/>
        </w:rPr>
      </w:pPr>
      <w:r>
        <w:rPr>
          <w:rFonts w:hint="eastAsia" w:ascii="宋体" w:hAnsi="宋体" w:cs="宋体"/>
          <w:sz w:val="24"/>
        </w:rPr>
        <w:t>2、采购代理机构信息</w:t>
      </w:r>
    </w:p>
    <w:p w14:paraId="499C2A4A">
      <w:pPr>
        <w:spacing w:line="400" w:lineRule="exact"/>
        <w:ind w:firstLine="560"/>
        <w:rPr>
          <w:rFonts w:ascii="宋体" w:hAnsi="宋体" w:cs="宋体"/>
          <w:sz w:val="24"/>
        </w:rPr>
      </w:pPr>
      <w:r>
        <w:rPr>
          <w:rFonts w:hint="eastAsia" w:ascii="宋体" w:hAnsi="宋体" w:cs="宋体"/>
          <w:sz w:val="24"/>
        </w:rPr>
        <w:t>名称:江苏泽豪工程咨询管理有限公司</w:t>
      </w:r>
    </w:p>
    <w:p w14:paraId="066D3E53">
      <w:pPr>
        <w:spacing w:line="400" w:lineRule="exact"/>
        <w:ind w:firstLine="560"/>
        <w:rPr>
          <w:rFonts w:hint="eastAsia" w:ascii="宋体" w:hAnsi="宋体" w:eastAsia="宋体" w:cs="宋体"/>
          <w:sz w:val="24"/>
          <w:lang w:eastAsia="zh-CN"/>
        </w:rPr>
      </w:pPr>
      <w:r>
        <w:rPr>
          <w:rFonts w:hint="eastAsia" w:ascii="宋体" w:hAnsi="宋体" w:cs="宋体"/>
          <w:sz w:val="24"/>
        </w:rPr>
        <w:t>地址：</w:t>
      </w:r>
      <w:r>
        <w:rPr>
          <w:rFonts w:hint="eastAsia" w:ascii="宋体" w:hAnsi="宋体" w:cs="宋体"/>
          <w:sz w:val="24"/>
          <w:lang w:eastAsia="zh-CN"/>
        </w:rPr>
        <w:t>淮安市</w:t>
      </w:r>
      <w:r>
        <w:rPr>
          <w:rFonts w:hint="eastAsia" w:ascii="宋体" w:hAnsi="宋体" w:cs="宋体"/>
          <w:sz w:val="24"/>
        </w:rPr>
        <w:t>洪泽区东三街50号三楼</w:t>
      </w:r>
    </w:p>
    <w:p w14:paraId="76E16D30">
      <w:pPr>
        <w:spacing w:line="400" w:lineRule="exact"/>
        <w:ind w:firstLine="560"/>
        <w:rPr>
          <w:rFonts w:ascii="宋体" w:hAnsi="宋体" w:cs="宋体"/>
          <w:sz w:val="24"/>
        </w:rPr>
      </w:pPr>
      <w:r>
        <w:rPr>
          <w:rFonts w:hint="eastAsia" w:ascii="宋体" w:hAnsi="宋体" w:cs="宋体"/>
          <w:sz w:val="24"/>
        </w:rPr>
        <w:t>联系方式：</w:t>
      </w:r>
      <w:r>
        <w:rPr>
          <w:rFonts w:hint="eastAsia" w:ascii="宋体" w:hAnsi="宋体" w:cs="宋体"/>
          <w:bCs/>
          <w:sz w:val="24"/>
        </w:rPr>
        <w:t>蒋艳</w:t>
      </w:r>
      <w:r>
        <w:rPr>
          <w:rFonts w:hint="eastAsia" w:ascii="宋体" w:hAnsi="宋体" w:cs="宋体"/>
          <w:sz w:val="24"/>
        </w:rPr>
        <w:t xml:space="preserve">        </w:t>
      </w:r>
      <w:r>
        <w:rPr>
          <w:rFonts w:hint="eastAsia" w:ascii="宋体" w:hAnsi="宋体" w:cs="宋体"/>
          <w:color w:val="000000"/>
          <w:sz w:val="24"/>
        </w:rPr>
        <w:t>联系</w:t>
      </w:r>
      <w:r>
        <w:rPr>
          <w:rFonts w:hint="eastAsia" w:ascii="宋体" w:hAnsi="宋体" w:cs="宋体"/>
          <w:sz w:val="24"/>
        </w:rPr>
        <w:t>电话：18036530122</w:t>
      </w:r>
    </w:p>
    <w:p w14:paraId="77B375D6">
      <w:pPr>
        <w:numPr>
          <w:ilvl w:val="0"/>
          <w:numId w:val="5"/>
        </w:numPr>
        <w:spacing w:line="400" w:lineRule="exact"/>
        <w:ind w:firstLine="565"/>
        <w:rPr>
          <w:rFonts w:ascii="宋体" w:hAnsi="宋体" w:cs="宋体"/>
          <w:sz w:val="24"/>
        </w:rPr>
      </w:pPr>
      <w:r>
        <w:rPr>
          <w:rFonts w:hint="eastAsia" w:ascii="宋体" w:hAnsi="宋体" w:cs="宋体"/>
          <w:sz w:val="24"/>
        </w:rPr>
        <w:t>其他</w:t>
      </w:r>
    </w:p>
    <w:p w14:paraId="798C098F">
      <w:pPr>
        <w:spacing w:line="400" w:lineRule="exact"/>
        <w:ind w:firstLine="565"/>
        <w:rPr>
          <w:rFonts w:ascii="宋体" w:hAnsi="宋体" w:cs="宋体"/>
          <w:sz w:val="24"/>
        </w:rPr>
      </w:pPr>
      <w:r>
        <w:rPr>
          <w:rFonts w:hint="eastAsia" w:ascii="宋体" w:hAnsi="宋体" w:cs="宋体"/>
          <w:sz w:val="24"/>
        </w:rPr>
        <w:t>1.投标保证金：本次招标不收取投标保证金。</w:t>
      </w:r>
    </w:p>
    <w:p w14:paraId="0F168A27">
      <w:pPr>
        <w:spacing w:line="400" w:lineRule="exact"/>
        <w:ind w:firstLine="560"/>
        <w:rPr>
          <w:rFonts w:ascii="宋体" w:hAnsi="宋体" w:cs="宋体"/>
          <w:sz w:val="24"/>
        </w:rPr>
      </w:pPr>
      <w:r>
        <w:rPr>
          <w:rFonts w:hint="eastAsia" w:ascii="宋体" w:hAnsi="宋体" w:cs="宋体"/>
          <w:sz w:val="24"/>
        </w:rPr>
        <w:t>2.履约保证金：成交总价的1%。</w:t>
      </w:r>
    </w:p>
    <w:p w14:paraId="6AFC1D83">
      <w:pPr>
        <w:spacing w:line="400" w:lineRule="exact"/>
        <w:ind w:firstLine="560"/>
        <w:rPr>
          <w:rFonts w:ascii="宋体" w:hAnsi="宋体" w:cs="宋体"/>
          <w:sz w:val="24"/>
        </w:rPr>
      </w:pPr>
      <w:r>
        <w:rPr>
          <w:rFonts w:hint="eastAsia" w:ascii="宋体" w:hAnsi="宋体" w:cs="宋体"/>
          <w:sz w:val="24"/>
        </w:rPr>
        <w:t>2.1乙方提供的履约保证金可以是人民币形式（银行本票、汇票、支票、电汇），或银行保函、担保公司的保证担保或保险公司的保证保险等多种形式。</w:t>
      </w:r>
    </w:p>
    <w:p w14:paraId="09CDDD20">
      <w:pPr>
        <w:spacing w:line="400" w:lineRule="exact"/>
        <w:ind w:firstLine="560"/>
        <w:rPr>
          <w:rFonts w:ascii="宋体" w:hAnsi="宋体" w:cs="宋体"/>
          <w:sz w:val="24"/>
        </w:rPr>
      </w:pPr>
      <w:r>
        <w:rPr>
          <w:rFonts w:hint="eastAsia" w:ascii="宋体" w:hAnsi="宋体" w:cs="宋体"/>
          <w:sz w:val="24"/>
        </w:rPr>
        <w:t>2.2乙方选取银行保函、担保公司的保证担保或保险公司的保证保险等形式的向采购人缴纳的，如保函（担保、保险等）的约定期到期但乙方履约仍未结束的，乙方须进行续保。</w:t>
      </w:r>
    </w:p>
    <w:p w14:paraId="63F4E22A">
      <w:pPr>
        <w:spacing w:line="400" w:lineRule="exact"/>
        <w:ind w:firstLine="560"/>
        <w:rPr>
          <w:rFonts w:ascii="宋体" w:hAnsi="宋体" w:cs="宋体"/>
          <w:sz w:val="24"/>
        </w:rPr>
      </w:pPr>
      <w:r>
        <w:rPr>
          <w:rFonts w:hint="eastAsia" w:ascii="宋体" w:hAnsi="宋体" w:cs="宋体"/>
          <w:sz w:val="24"/>
        </w:rPr>
        <w:t>2.3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974A83C">
      <w:pPr>
        <w:spacing w:line="400" w:lineRule="exact"/>
        <w:ind w:firstLine="560"/>
        <w:rPr>
          <w:rFonts w:ascii="宋体" w:hAnsi="宋体" w:cs="宋体"/>
          <w:sz w:val="24"/>
        </w:rPr>
      </w:pPr>
      <w:r>
        <w:rPr>
          <w:rFonts w:hint="eastAsia" w:ascii="宋体" w:hAnsi="宋体" w:cs="宋体"/>
          <w:sz w:val="24"/>
        </w:rPr>
        <w:t>2.4如乙方未能履行合同规定的义务，甲方有权从履约保证金中取得补偿。</w:t>
      </w:r>
    </w:p>
    <w:p w14:paraId="46A0E81C">
      <w:pPr>
        <w:spacing w:line="400" w:lineRule="exact"/>
        <w:ind w:firstLine="560"/>
        <w:rPr>
          <w:rFonts w:ascii="宋体" w:hAnsi="宋体" w:cs="宋体"/>
          <w:sz w:val="24"/>
        </w:rPr>
      </w:pPr>
      <w:r>
        <w:rPr>
          <w:rFonts w:hint="eastAsia" w:ascii="宋体" w:hAnsi="宋体" w:cs="宋体"/>
          <w:sz w:val="24"/>
        </w:rPr>
        <w:t>2.5履约保证金在合同约定期间内不予退还或者应完全有效，约定期间届满之日起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5FBAF978">
      <w:pPr>
        <w:spacing w:line="400" w:lineRule="exact"/>
        <w:ind w:firstLine="560"/>
        <w:rPr>
          <w:rFonts w:ascii="宋体" w:hAnsi="宋体" w:cs="宋体"/>
          <w:sz w:val="24"/>
        </w:rPr>
      </w:pPr>
      <w:r>
        <w:rPr>
          <w:rFonts w:hint="eastAsia" w:ascii="宋体" w:hAnsi="宋体" w:cs="宋体"/>
          <w:sz w:val="24"/>
        </w:rPr>
        <w:t xml:space="preserve"> 2.6履约保证金在合同约定期间内不予退还或者应完全有效，履约保证金在项目验收合格后无息退还给乙方。</w:t>
      </w:r>
    </w:p>
    <w:p w14:paraId="304A4B32">
      <w:pPr>
        <w:spacing w:line="400" w:lineRule="exact"/>
        <w:ind w:firstLine="560"/>
        <w:rPr>
          <w:rFonts w:ascii="宋体" w:hAnsi="宋体" w:cs="宋体"/>
          <w:sz w:val="24"/>
        </w:rPr>
      </w:pPr>
      <w:r>
        <w:rPr>
          <w:rFonts w:hint="eastAsia" w:ascii="宋体" w:hAnsi="宋体" w:cs="宋体"/>
          <w:sz w:val="24"/>
        </w:rPr>
        <w:t>3.代理及供应商其他相关事宜</w:t>
      </w:r>
    </w:p>
    <w:p w14:paraId="519D5050">
      <w:pPr>
        <w:spacing w:line="400" w:lineRule="exact"/>
        <w:ind w:firstLine="560"/>
        <w:rPr>
          <w:rFonts w:ascii="宋体" w:hAnsi="宋体" w:cs="宋体"/>
          <w:sz w:val="24"/>
        </w:rPr>
      </w:pPr>
      <w:r>
        <w:rPr>
          <w:rFonts w:hint="eastAsia" w:ascii="宋体" w:hAnsi="宋体" w:cs="宋体"/>
          <w:sz w:val="24"/>
        </w:rPr>
        <w:t>为优化政府采购营商环境，维护公平竞争的市政秩序，现就加强政府采购廉政风险防控，实施政府采购廉政监督双向承诺制。采购人在“‘淮上清风·数采智管’政府采购智能化监测平台”进行公平竞争审查时签订《政府采购廉政监督承诺书（采购人与采购代理机构版）》（附件1）；在</w:t>
      </w:r>
      <w:r>
        <w:rPr>
          <w:rFonts w:hint="eastAsia" w:ascii="宋体" w:hAnsi="宋体" w:cs="宋体"/>
          <w:sz w:val="24"/>
          <w:lang w:eastAsia="zh-CN"/>
        </w:rPr>
        <w:t>与成交</w:t>
      </w:r>
      <w:r>
        <w:rPr>
          <w:rFonts w:hint="eastAsia" w:ascii="宋体" w:hAnsi="宋体" w:cs="宋体"/>
          <w:sz w:val="24"/>
        </w:rPr>
        <w:t>人供应商签订政府采购合同时签订《政府采购廉政监督承诺书（采购人与中标、成交供应商版）》（附件2）</w:t>
      </w:r>
    </w:p>
    <w:p w14:paraId="1AD4B2CD">
      <w:pPr>
        <w:numPr>
          <w:ilvl w:val="0"/>
          <w:numId w:val="6"/>
        </w:numPr>
        <w:tabs>
          <w:tab w:val="clear" w:pos="312"/>
        </w:tabs>
        <w:spacing w:line="400" w:lineRule="exact"/>
        <w:ind w:firstLine="565"/>
        <w:rPr>
          <w:rFonts w:ascii="宋体" w:hAnsi="宋体" w:cs="宋体"/>
          <w:sz w:val="24"/>
        </w:rPr>
      </w:pPr>
      <w:r>
        <w:rPr>
          <w:rFonts w:hint="eastAsia" w:ascii="宋体" w:hAnsi="宋体" w:cs="宋体"/>
          <w:sz w:val="24"/>
        </w:rPr>
        <w:t>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p>
    <w:p w14:paraId="31C421AF">
      <w:pPr>
        <w:spacing w:line="400" w:lineRule="exact"/>
        <w:rPr>
          <w:rFonts w:ascii="宋体" w:hAnsi="宋体" w:cs="宋体"/>
          <w:sz w:val="24"/>
        </w:rPr>
      </w:pPr>
      <w:r>
        <w:rPr>
          <w:rFonts w:hint="eastAsia" w:ascii="宋体" w:hAnsi="宋体" w:cs="宋体"/>
          <w:sz w:val="24"/>
        </w:rPr>
        <w:t>具体办理指南和操作手册见链接：http://www.ccgp-jiangsu.gov.cn/jiangsu/zlxz/ee/ee3a4bc5a3454aa2b0d9312230633ce9.html。</w:t>
      </w:r>
    </w:p>
    <w:p w14:paraId="72E3FF68">
      <w:pPr>
        <w:spacing w:line="400" w:lineRule="exact"/>
        <w:ind w:firstLine="565"/>
        <w:rPr>
          <w:rFonts w:ascii="宋体" w:hAnsi="宋体" w:cs="宋体"/>
          <w:sz w:val="24"/>
        </w:rPr>
      </w:pPr>
      <w:r>
        <w:rPr>
          <w:rFonts w:hint="eastAsia" w:ascii="宋体" w:hAnsi="宋体" w:cs="宋体"/>
          <w:sz w:val="24"/>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1B56C079">
      <w:pPr>
        <w:spacing w:line="400" w:lineRule="exact"/>
        <w:ind w:firstLine="565"/>
        <w:rPr>
          <w:rFonts w:ascii="宋体" w:hAnsi="宋体" w:cs="宋体"/>
          <w:sz w:val="24"/>
        </w:rPr>
      </w:pPr>
      <w:r>
        <w:rPr>
          <w:rFonts w:hint="eastAsia" w:ascii="宋体" w:hAnsi="宋体" w:cs="宋体"/>
          <w:sz w:val="24"/>
        </w:rPr>
        <w:t>5. 有关本次招标的事项若存在变动或修改，敬请及时关注江苏泽豪工程咨询管理有限公司在“淮安市政府采购网”发布的更正公告。</w:t>
      </w:r>
    </w:p>
    <w:p w14:paraId="4780FF29">
      <w:pPr>
        <w:spacing w:line="400" w:lineRule="exact"/>
        <w:rPr>
          <w:rFonts w:ascii="宋体" w:hAnsi="宋体" w:cs="宋体"/>
          <w:sz w:val="24"/>
        </w:rPr>
      </w:pPr>
    </w:p>
    <w:p w14:paraId="12B2C78B">
      <w:pPr>
        <w:spacing w:line="400" w:lineRule="exact"/>
        <w:ind w:firstLine="2512"/>
        <w:rPr>
          <w:rFonts w:ascii="宋体" w:hAnsi="宋体" w:cs="宋体"/>
          <w:b/>
          <w:sz w:val="24"/>
        </w:rPr>
      </w:pPr>
    </w:p>
    <w:p w14:paraId="660CE5D2">
      <w:pPr>
        <w:spacing w:line="400" w:lineRule="exact"/>
        <w:ind w:firstLine="2512"/>
        <w:rPr>
          <w:rFonts w:ascii="宋体" w:hAnsi="宋体" w:cs="宋体"/>
          <w:b/>
          <w:sz w:val="24"/>
        </w:rPr>
      </w:pPr>
    </w:p>
    <w:p w14:paraId="1710702E">
      <w:pPr>
        <w:spacing w:line="400" w:lineRule="exact"/>
        <w:ind w:firstLine="2512"/>
        <w:rPr>
          <w:rFonts w:ascii="宋体" w:hAnsi="宋体" w:cs="宋体"/>
          <w:b/>
          <w:sz w:val="24"/>
        </w:rPr>
      </w:pPr>
    </w:p>
    <w:p w14:paraId="41A18F25">
      <w:pPr>
        <w:spacing w:line="400" w:lineRule="exact"/>
        <w:ind w:firstLine="2512"/>
        <w:rPr>
          <w:rFonts w:ascii="宋体" w:hAnsi="宋体" w:cs="宋体"/>
          <w:b/>
          <w:sz w:val="24"/>
        </w:rPr>
      </w:pPr>
    </w:p>
    <w:p w14:paraId="7193ABF9">
      <w:pPr>
        <w:spacing w:line="400" w:lineRule="exact"/>
        <w:ind w:firstLine="2512"/>
        <w:rPr>
          <w:rFonts w:ascii="宋体" w:hAnsi="宋体" w:cs="宋体"/>
          <w:b/>
          <w:sz w:val="24"/>
        </w:rPr>
      </w:pPr>
    </w:p>
    <w:p w14:paraId="2F4DB702">
      <w:pPr>
        <w:spacing w:line="400" w:lineRule="exact"/>
        <w:ind w:firstLine="2512"/>
        <w:rPr>
          <w:rFonts w:ascii="宋体" w:hAnsi="宋体" w:cs="宋体"/>
          <w:b/>
          <w:sz w:val="24"/>
        </w:rPr>
      </w:pPr>
    </w:p>
    <w:p w14:paraId="247A6060">
      <w:pPr>
        <w:spacing w:line="400" w:lineRule="exact"/>
        <w:ind w:firstLine="2512"/>
        <w:rPr>
          <w:rFonts w:ascii="宋体" w:hAnsi="宋体" w:cs="宋体"/>
          <w:b/>
          <w:sz w:val="24"/>
        </w:rPr>
      </w:pPr>
    </w:p>
    <w:p w14:paraId="40EEF21E">
      <w:pPr>
        <w:spacing w:line="400" w:lineRule="exact"/>
        <w:ind w:firstLine="2512"/>
        <w:rPr>
          <w:rFonts w:ascii="宋体" w:hAnsi="宋体" w:cs="宋体"/>
          <w:b/>
          <w:sz w:val="24"/>
        </w:rPr>
      </w:pPr>
    </w:p>
    <w:p w14:paraId="60AB66A6">
      <w:pPr>
        <w:spacing w:line="400" w:lineRule="exact"/>
        <w:ind w:firstLine="2512"/>
        <w:rPr>
          <w:rFonts w:ascii="宋体" w:hAnsi="宋体" w:cs="宋体"/>
          <w:b/>
          <w:sz w:val="24"/>
        </w:rPr>
      </w:pPr>
    </w:p>
    <w:p w14:paraId="40E9D91A">
      <w:pPr>
        <w:spacing w:line="400" w:lineRule="exact"/>
        <w:ind w:firstLine="2512"/>
        <w:rPr>
          <w:rFonts w:ascii="宋体" w:hAnsi="宋体" w:cs="宋体"/>
          <w:b/>
          <w:sz w:val="36"/>
          <w:szCs w:val="36"/>
        </w:rPr>
      </w:pPr>
    </w:p>
    <w:p w14:paraId="00BC72BF">
      <w:pPr>
        <w:spacing w:line="400" w:lineRule="exact"/>
        <w:rPr>
          <w:rFonts w:ascii="宋体" w:hAnsi="宋体" w:cs="宋体"/>
          <w:b/>
          <w:sz w:val="36"/>
          <w:szCs w:val="36"/>
        </w:rPr>
        <w:sectPr>
          <w:footerReference r:id="rId3" w:type="default"/>
          <w:footerReference r:id="rId4" w:type="even"/>
          <w:pgSz w:w="11906" w:h="16838"/>
          <w:pgMar w:top="1560" w:right="869" w:bottom="1440" w:left="1797" w:header="851" w:footer="992" w:gutter="0"/>
          <w:cols w:space="1701" w:num="1"/>
          <w:docGrid w:linePitch="360" w:charSpace="0"/>
        </w:sectPr>
      </w:pPr>
    </w:p>
    <w:p w14:paraId="3690140B">
      <w:pPr>
        <w:spacing w:line="400" w:lineRule="exact"/>
        <w:rPr>
          <w:rFonts w:ascii="宋体" w:hAnsi="宋体" w:cs="宋体"/>
          <w:b/>
          <w:sz w:val="36"/>
          <w:szCs w:val="36"/>
        </w:rPr>
      </w:pPr>
    </w:p>
    <w:p w14:paraId="534A8682">
      <w:pPr>
        <w:spacing w:line="400" w:lineRule="exact"/>
        <w:ind w:firstLine="2512"/>
        <w:rPr>
          <w:rFonts w:ascii="宋体" w:hAnsi="宋体" w:cs="宋体"/>
          <w:b/>
          <w:sz w:val="36"/>
          <w:szCs w:val="36"/>
        </w:rPr>
      </w:pPr>
      <w:r>
        <w:rPr>
          <w:rFonts w:hint="eastAsia" w:ascii="宋体" w:hAnsi="宋体" w:cs="宋体"/>
          <w:b/>
          <w:sz w:val="36"/>
          <w:szCs w:val="36"/>
        </w:rPr>
        <w:t>第二章  供应商须知</w:t>
      </w:r>
    </w:p>
    <w:p w14:paraId="7C076E4D">
      <w:pPr>
        <w:spacing w:line="400" w:lineRule="exact"/>
        <w:rPr>
          <w:rFonts w:ascii="宋体" w:hAnsi="宋体" w:cs="宋体"/>
          <w:b/>
          <w:sz w:val="24"/>
        </w:rPr>
      </w:pPr>
      <w:r>
        <w:rPr>
          <w:rFonts w:hint="eastAsia" w:ascii="宋体" w:hAnsi="宋体" w:cs="宋体"/>
          <w:b/>
          <w:sz w:val="24"/>
        </w:rPr>
        <w:t>一、总则</w:t>
      </w:r>
    </w:p>
    <w:p w14:paraId="61EC7A82">
      <w:pPr>
        <w:spacing w:line="400" w:lineRule="exact"/>
        <w:rPr>
          <w:rFonts w:ascii="宋体" w:hAnsi="宋体" w:cs="宋体"/>
          <w:sz w:val="24"/>
        </w:rPr>
      </w:pPr>
      <w:r>
        <w:rPr>
          <w:rFonts w:hint="eastAsia" w:ascii="宋体" w:hAnsi="宋体" w:cs="宋体"/>
          <w:sz w:val="24"/>
        </w:rPr>
        <w:t>1.适用范围</w:t>
      </w:r>
    </w:p>
    <w:p w14:paraId="43E65BF7">
      <w:pPr>
        <w:spacing w:line="400" w:lineRule="exact"/>
        <w:ind w:firstLine="560"/>
        <w:rPr>
          <w:rFonts w:ascii="宋体" w:hAnsi="宋体" w:cs="宋体"/>
          <w:sz w:val="24"/>
        </w:rPr>
      </w:pPr>
      <w:r>
        <w:rPr>
          <w:rFonts w:hint="eastAsia" w:ascii="宋体" w:hAnsi="宋体" w:cs="宋体"/>
          <w:sz w:val="24"/>
        </w:rPr>
        <w:t>本采购文件仅适用于本次磋商邀请中所述项目的采购。</w:t>
      </w:r>
    </w:p>
    <w:p w14:paraId="36005EB2">
      <w:pPr>
        <w:spacing w:line="400" w:lineRule="exact"/>
        <w:rPr>
          <w:rFonts w:ascii="宋体" w:hAnsi="宋体" w:cs="宋体"/>
          <w:sz w:val="24"/>
        </w:rPr>
      </w:pPr>
      <w:r>
        <w:rPr>
          <w:rFonts w:hint="eastAsia" w:ascii="宋体" w:hAnsi="宋体" w:cs="宋体"/>
          <w:sz w:val="24"/>
        </w:rPr>
        <w:t>2.合格的供应商</w:t>
      </w:r>
    </w:p>
    <w:p w14:paraId="7E110BEB">
      <w:pPr>
        <w:spacing w:line="400" w:lineRule="exact"/>
        <w:ind w:firstLine="555"/>
        <w:rPr>
          <w:rFonts w:ascii="宋体" w:hAnsi="宋体" w:cs="宋体"/>
          <w:sz w:val="24"/>
        </w:rPr>
      </w:pPr>
      <w:r>
        <w:rPr>
          <w:rFonts w:hint="eastAsia" w:ascii="宋体" w:hAnsi="宋体" w:cs="宋体"/>
          <w:sz w:val="24"/>
        </w:rPr>
        <w:t xml:space="preserve">2.1 满足第一章磋商邀请中供应商资格要求的规定。 </w:t>
      </w:r>
    </w:p>
    <w:p w14:paraId="1FFC0855">
      <w:pPr>
        <w:spacing w:line="400" w:lineRule="exact"/>
        <w:ind w:firstLine="555"/>
        <w:rPr>
          <w:rFonts w:ascii="宋体" w:hAnsi="宋体" w:cs="宋体"/>
          <w:sz w:val="24"/>
        </w:rPr>
      </w:pPr>
      <w:r>
        <w:rPr>
          <w:rFonts w:hint="eastAsia" w:ascii="宋体" w:hAnsi="宋体" w:cs="宋体"/>
          <w:sz w:val="24"/>
        </w:rPr>
        <w:t>2.2 满足采购文件中实质性条款的规定。</w:t>
      </w:r>
    </w:p>
    <w:p w14:paraId="6F61683E">
      <w:pPr>
        <w:spacing w:line="400" w:lineRule="exact"/>
        <w:rPr>
          <w:rFonts w:ascii="宋体" w:hAnsi="宋体" w:cs="宋体"/>
          <w:sz w:val="24"/>
        </w:rPr>
      </w:pPr>
      <w:r>
        <w:rPr>
          <w:rFonts w:hint="eastAsia" w:ascii="宋体" w:hAnsi="宋体" w:cs="宋体"/>
          <w:sz w:val="24"/>
        </w:rPr>
        <w:t>3.适用法律</w:t>
      </w:r>
    </w:p>
    <w:p w14:paraId="1BD0F8A5">
      <w:pPr>
        <w:spacing w:line="400" w:lineRule="exact"/>
        <w:ind w:firstLine="560"/>
        <w:rPr>
          <w:rFonts w:ascii="宋体" w:hAnsi="宋体" w:cs="宋体"/>
          <w:sz w:val="24"/>
        </w:rPr>
      </w:pPr>
      <w:r>
        <w:rPr>
          <w:rFonts w:hint="eastAsia" w:ascii="宋体" w:hAnsi="宋体" w:cs="宋体"/>
          <w:sz w:val="24"/>
        </w:rPr>
        <w:t>3.1 《中华人民共和国政府采购法》、《中华人民共和国政府采购法实施条例》、《政府采购竞争性磋商采购方式管理暂行办法》等有关法律、规章和规定等。</w:t>
      </w:r>
    </w:p>
    <w:p w14:paraId="1A00F4AB">
      <w:pPr>
        <w:spacing w:line="400" w:lineRule="exact"/>
        <w:rPr>
          <w:rFonts w:ascii="宋体" w:hAnsi="宋体" w:cs="宋体"/>
          <w:sz w:val="24"/>
        </w:rPr>
      </w:pPr>
      <w:r>
        <w:rPr>
          <w:rFonts w:hint="eastAsia" w:ascii="宋体" w:hAnsi="宋体" w:cs="宋体"/>
          <w:sz w:val="24"/>
        </w:rPr>
        <w:t>4.磋商费用</w:t>
      </w:r>
    </w:p>
    <w:p w14:paraId="6EF22006">
      <w:pPr>
        <w:spacing w:line="400" w:lineRule="exact"/>
        <w:ind w:firstLine="560"/>
        <w:rPr>
          <w:rFonts w:ascii="宋体" w:hAnsi="宋体" w:cs="宋体"/>
          <w:sz w:val="24"/>
        </w:rPr>
      </w:pPr>
      <w:r>
        <w:rPr>
          <w:rFonts w:hint="eastAsia" w:ascii="宋体" w:hAnsi="宋体" w:cs="宋体"/>
          <w:sz w:val="24"/>
        </w:rPr>
        <w:t>4.1供应商应自行承担所有与参加磋商有关的费用。不论磋商的结果如何，淮安市洪泽区农业农村局和江苏泽豪工程咨询管理有限公司在任何情况下均无义务和责任承担这些费用。</w:t>
      </w:r>
    </w:p>
    <w:p w14:paraId="64088F70">
      <w:pPr>
        <w:spacing w:line="400" w:lineRule="exact"/>
        <w:ind w:firstLine="560"/>
        <w:rPr>
          <w:rFonts w:ascii="宋体" w:hAnsi="宋体" w:cs="宋体"/>
          <w:sz w:val="24"/>
        </w:rPr>
      </w:pPr>
      <w:r>
        <w:rPr>
          <w:rFonts w:hint="eastAsia" w:ascii="宋体" w:hAnsi="宋体" w:cs="宋体"/>
          <w:sz w:val="24"/>
        </w:rPr>
        <w:t>4.2</w:t>
      </w:r>
      <w:r>
        <w:rPr>
          <w:rFonts w:hint="eastAsia" w:ascii="宋体" w:hAnsi="宋体" w:cs="宋体"/>
          <w:color w:val="000000"/>
          <w:sz w:val="24"/>
        </w:rPr>
        <w:t>本项目招标服务费:2.06万元</w:t>
      </w:r>
      <w:r>
        <w:rPr>
          <w:rFonts w:hint="eastAsia" w:ascii="宋体" w:hAnsi="宋体" w:cs="宋体"/>
          <w:sz w:val="24"/>
        </w:rPr>
        <w:t>。</w:t>
      </w:r>
      <w:r>
        <w:rPr>
          <w:rFonts w:hint="eastAsia" w:ascii="宋体" w:hAnsi="宋体" w:cs="宋体"/>
          <w:sz w:val="24"/>
          <w:lang w:val="zh-CN"/>
        </w:rPr>
        <w:t>此项费用含在投标报价中，但不单独立项，由成交单位在成交公示结束后两日内支付给采购代理机构，</w:t>
      </w:r>
      <w:r>
        <w:rPr>
          <w:rFonts w:hint="eastAsia" w:ascii="宋体" w:hAnsi="宋体" w:cs="宋体"/>
          <w:sz w:val="24"/>
        </w:rPr>
        <w:t>招标服务费不在</w:t>
      </w:r>
      <w:r>
        <w:rPr>
          <w:rFonts w:hint="eastAsia" w:ascii="宋体" w:hAnsi="宋体" w:cs="宋体"/>
          <w:sz w:val="24"/>
          <w:lang w:val="zh-CN"/>
        </w:rPr>
        <w:t>投标</w:t>
      </w:r>
      <w:r>
        <w:rPr>
          <w:rFonts w:hint="eastAsia" w:ascii="宋体" w:hAnsi="宋体" w:cs="宋体"/>
          <w:sz w:val="24"/>
        </w:rPr>
        <w:t>报价中单列。</w:t>
      </w:r>
    </w:p>
    <w:p w14:paraId="7034DA54">
      <w:pPr>
        <w:spacing w:line="400" w:lineRule="exact"/>
        <w:ind w:firstLine="560"/>
        <w:rPr>
          <w:rFonts w:ascii="宋体" w:hAnsi="宋体" w:cs="宋体"/>
          <w:sz w:val="24"/>
        </w:rPr>
      </w:pPr>
      <w:r>
        <w:rPr>
          <w:rFonts w:hint="eastAsia" w:ascii="宋体" w:hAnsi="宋体" w:cs="宋体"/>
          <w:sz w:val="24"/>
        </w:rPr>
        <w:t>4.3成交人在领取《成交通知书》前，必须向采购代理机构直接交纳招标服务费。成交人</w:t>
      </w:r>
      <w:r>
        <w:rPr>
          <w:rFonts w:hint="eastAsia" w:ascii="宋体" w:hAnsi="宋体" w:cs="宋体"/>
          <w:sz w:val="24"/>
          <w:lang w:val="zh-CN"/>
        </w:rPr>
        <w:t>在领取</w:t>
      </w:r>
      <w:r>
        <w:rPr>
          <w:rFonts w:hint="eastAsia" w:ascii="宋体" w:hAnsi="宋体" w:cs="宋体"/>
          <w:sz w:val="24"/>
        </w:rPr>
        <w:t>成交</w:t>
      </w:r>
      <w:r>
        <w:rPr>
          <w:rFonts w:hint="eastAsia" w:ascii="宋体" w:hAnsi="宋体" w:cs="宋体"/>
          <w:sz w:val="24"/>
          <w:lang w:val="zh-CN"/>
        </w:rPr>
        <w:t>通知书时，递交三份系统打印的</w:t>
      </w:r>
      <w:r>
        <w:rPr>
          <w:rFonts w:hint="eastAsia" w:ascii="宋体" w:hAnsi="宋体" w:cs="宋体"/>
          <w:sz w:val="24"/>
        </w:rPr>
        <w:t>纸质响应文件</w:t>
      </w:r>
      <w:r>
        <w:rPr>
          <w:rFonts w:hint="eastAsia" w:ascii="宋体" w:hAnsi="宋体" w:cs="宋体"/>
          <w:sz w:val="24"/>
          <w:lang w:val="zh-CN"/>
        </w:rPr>
        <w:t>至</w:t>
      </w:r>
      <w:r>
        <w:rPr>
          <w:rFonts w:hint="eastAsia" w:ascii="宋体" w:hAnsi="宋体" w:cs="宋体"/>
          <w:sz w:val="24"/>
        </w:rPr>
        <w:t>江苏泽豪工程咨询管理有限公司</w:t>
      </w:r>
      <w:r>
        <w:rPr>
          <w:rFonts w:hint="eastAsia" w:ascii="宋体" w:hAnsi="宋体" w:cs="宋体"/>
          <w:sz w:val="24"/>
          <w:lang w:val="zh-CN"/>
        </w:rPr>
        <w:t>。</w:t>
      </w:r>
    </w:p>
    <w:p w14:paraId="2E3E1BE1">
      <w:pPr>
        <w:spacing w:line="400" w:lineRule="exact"/>
        <w:rPr>
          <w:rFonts w:ascii="宋体" w:hAnsi="宋体" w:cs="宋体"/>
          <w:b/>
          <w:sz w:val="24"/>
        </w:rPr>
      </w:pPr>
      <w:r>
        <w:rPr>
          <w:rFonts w:hint="eastAsia" w:ascii="宋体" w:hAnsi="宋体" w:cs="宋体"/>
          <w:b/>
          <w:sz w:val="24"/>
        </w:rPr>
        <w:t>二、采购文件</w:t>
      </w:r>
    </w:p>
    <w:p w14:paraId="195C5C28">
      <w:pPr>
        <w:spacing w:line="400" w:lineRule="exact"/>
        <w:rPr>
          <w:rFonts w:ascii="宋体" w:hAnsi="宋体" w:cs="宋体"/>
          <w:sz w:val="24"/>
        </w:rPr>
      </w:pPr>
      <w:r>
        <w:rPr>
          <w:rFonts w:hint="eastAsia" w:ascii="宋体" w:hAnsi="宋体" w:cs="宋体"/>
          <w:sz w:val="24"/>
        </w:rPr>
        <w:t>5.采购文件由以下部分组成:</w:t>
      </w:r>
    </w:p>
    <w:p w14:paraId="6FF31983">
      <w:pPr>
        <w:spacing w:line="400" w:lineRule="exact"/>
        <w:ind w:firstLine="560"/>
        <w:rPr>
          <w:rFonts w:ascii="宋体" w:hAnsi="宋体" w:cs="宋体"/>
          <w:sz w:val="24"/>
        </w:rPr>
      </w:pPr>
      <w:r>
        <w:rPr>
          <w:rFonts w:hint="eastAsia" w:ascii="宋体" w:hAnsi="宋体" w:cs="宋体"/>
          <w:sz w:val="24"/>
        </w:rPr>
        <w:t>5.1磋商邀请</w:t>
      </w:r>
    </w:p>
    <w:p w14:paraId="1A44B413">
      <w:pPr>
        <w:spacing w:line="400" w:lineRule="exact"/>
        <w:ind w:firstLine="560"/>
        <w:rPr>
          <w:rFonts w:ascii="宋体" w:hAnsi="宋体" w:cs="宋体"/>
          <w:sz w:val="24"/>
        </w:rPr>
      </w:pPr>
      <w:r>
        <w:rPr>
          <w:rFonts w:hint="eastAsia" w:ascii="宋体" w:hAnsi="宋体" w:cs="宋体"/>
          <w:sz w:val="24"/>
        </w:rPr>
        <w:t>5.2供应商须知</w:t>
      </w:r>
    </w:p>
    <w:p w14:paraId="6E317111">
      <w:pPr>
        <w:spacing w:line="400" w:lineRule="exact"/>
        <w:ind w:firstLine="560"/>
        <w:rPr>
          <w:rFonts w:ascii="宋体" w:hAnsi="宋体" w:cs="宋体"/>
          <w:sz w:val="24"/>
        </w:rPr>
      </w:pPr>
      <w:r>
        <w:rPr>
          <w:rFonts w:hint="eastAsia" w:ascii="宋体" w:hAnsi="宋体" w:cs="宋体"/>
          <w:sz w:val="24"/>
        </w:rPr>
        <w:t>5.3合同文本</w:t>
      </w:r>
    </w:p>
    <w:p w14:paraId="0A34371B">
      <w:pPr>
        <w:spacing w:line="400" w:lineRule="exact"/>
        <w:ind w:firstLine="560"/>
        <w:rPr>
          <w:rFonts w:ascii="宋体" w:hAnsi="宋体" w:cs="宋体"/>
          <w:sz w:val="24"/>
        </w:rPr>
      </w:pPr>
      <w:r>
        <w:rPr>
          <w:rFonts w:hint="eastAsia" w:ascii="宋体" w:hAnsi="宋体" w:cs="宋体"/>
          <w:sz w:val="24"/>
        </w:rPr>
        <w:t>5.4项目采购需求</w:t>
      </w:r>
    </w:p>
    <w:p w14:paraId="67938D85">
      <w:pPr>
        <w:spacing w:line="400" w:lineRule="exact"/>
        <w:ind w:firstLine="560"/>
        <w:rPr>
          <w:rFonts w:ascii="宋体" w:hAnsi="宋体" w:cs="宋体"/>
          <w:sz w:val="24"/>
        </w:rPr>
      </w:pPr>
      <w:r>
        <w:rPr>
          <w:rFonts w:hint="eastAsia" w:ascii="宋体" w:hAnsi="宋体" w:cs="宋体"/>
          <w:sz w:val="24"/>
        </w:rPr>
        <w:t>5.5评标方法与评标标准</w:t>
      </w:r>
    </w:p>
    <w:p w14:paraId="2D8B2FFC">
      <w:pPr>
        <w:spacing w:line="400" w:lineRule="exact"/>
        <w:ind w:firstLine="560"/>
        <w:rPr>
          <w:rFonts w:ascii="宋体" w:hAnsi="宋体" w:cs="宋体"/>
          <w:sz w:val="24"/>
        </w:rPr>
      </w:pPr>
      <w:r>
        <w:rPr>
          <w:rFonts w:hint="eastAsia" w:ascii="宋体" w:hAnsi="宋体" w:cs="宋体"/>
          <w:sz w:val="24"/>
        </w:rPr>
        <w:t>5.6磋商文件</w:t>
      </w:r>
    </w:p>
    <w:p w14:paraId="35204F16">
      <w:pPr>
        <w:spacing w:line="400" w:lineRule="exact"/>
        <w:rPr>
          <w:rFonts w:ascii="宋体" w:hAnsi="宋体" w:cs="宋体"/>
          <w:sz w:val="24"/>
        </w:rPr>
      </w:pPr>
      <w:r>
        <w:rPr>
          <w:rFonts w:hint="eastAsia" w:ascii="宋体" w:hAnsi="宋体" w:cs="宋体"/>
          <w:sz w:val="24"/>
        </w:rPr>
        <w:t>6.采购文件的澄清</w:t>
      </w:r>
    </w:p>
    <w:p w14:paraId="4FF07BC8">
      <w:pPr>
        <w:spacing w:line="400" w:lineRule="exact"/>
        <w:ind w:firstLine="560"/>
        <w:rPr>
          <w:rFonts w:ascii="宋体" w:hAnsi="宋体" w:cs="宋体"/>
          <w:sz w:val="24"/>
        </w:rPr>
      </w:pPr>
      <w:r>
        <w:rPr>
          <w:rFonts w:hint="eastAsia" w:ascii="宋体" w:hAnsi="宋体" w:cs="宋体"/>
          <w:sz w:val="24"/>
        </w:rPr>
        <w:t>6.1任何对磋商文件要求进行澄清的供应商，均应在磋商时间五日前以书面形式通知采购人和江苏泽豪工程咨询管理有限公司，采购人和江苏泽豪工程咨询管理有限公司对磋商时间前五日收到的任何澄清要求将以书面形式予以答复（邮寄或传真）。由于供应商所留联系方式有问题而导致采购人和江苏泽豪工程咨询管理有限公司无法通知的，其责任由供应商自行承担。（逾期递交对磋商文件要求进行澄清的，采购人和江苏泽豪工程咨询管理有限公司将不予受理）。</w:t>
      </w:r>
    </w:p>
    <w:p w14:paraId="1C469999">
      <w:pPr>
        <w:spacing w:line="400" w:lineRule="exact"/>
        <w:ind w:firstLine="560"/>
        <w:rPr>
          <w:rFonts w:ascii="宋体" w:hAnsi="宋体" w:cs="宋体"/>
          <w:sz w:val="24"/>
        </w:rPr>
      </w:pPr>
      <w:r>
        <w:rPr>
          <w:rFonts w:hint="eastAsia" w:ascii="宋体" w:hAnsi="宋体" w:cs="宋体"/>
          <w:sz w:val="24"/>
        </w:rPr>
        <w:t>7.采购文件的更正或补充</w:t>
      </w:r>
    </w:p>
    <w:p w14:paraId="1CD025C8">
      <w:pPr>
        <w:spacing w:line="400" w:lineRule="exact"/>
        <w:ind w:firstLine="560"/>
        <w:rPr>
          <w:rFonts w:ascii="宋体" w:hAnsi="宋体" w:cs="宋体"/>
          <w:sz w:val="24"/>
        </w:rPr>
      </w:pPr>
      <w:r>
        <w:rPr>
          <w:rFonts w:hint="eastAsia" w:ascii="宋体" w:hAnsi="宋体" w:cs="宋体"/>
          <w:sz w:val="24"/>
        </w:rPr>
        <w:t>7.1在磋商时间前，采购人（代理机构）可主动或在解答供应商提出的澄清问题时对磋商文件用更正公告的方式进行修正。</w:t>
      </w:r>
    </w:p>
    <w:p w14:paraId="219676F2">
      <w:pPr>
        <w:spacing w:line="400" w:lineRule="exact"/>
        <w:ind w:firstLine="560"/>
        <w:rPr>
          <w:rFonts w:ascii="宋体" w:hAnsi="宋体" w:cs="宋体"/>
          <w:sz w:val="24"/>
        </w:rPr>
      </w:pPr>
      <w:r>
        <w:rPr>
          <w:rFonts w:hint="eastAsia" w:ascii="宋体" w:hAnsi="宋体" w:cs="宋体"/>
          <w:sz w:val="24"/>
        </w:rPr>
        <w:t>7.2对磋商文件的修改将在江苏政府采购网、淮安市政府采购网进行公告，同时通过电子交易平台通知所有已获取磋商文件的供应商。更正公告将作为磋商文件的组成部分，对所有参加本次磋商的供应商都具有约束力。</w:t>
      </w:r>
    </w:p>
    <w:p w14:paraId="6EDD58A3">
      <w:pPr>
        <w:spacing w:line="400" w:lineRule="exact"/>
        <w:ind w:firstLine="560"/>
        <w:rPr>
          <w:rFonts w:ascii="宋体" w:hAnsi="宋体" w:cs="宋体"/>
          <w:sz w:val="24"/>
        </w:rPr>
      </w:pPr>
      <w:r>
        <w:rPr>
          <w:rFonts w:hint="eastAsia" w:ascii="宋体" w:hAnsi="宋体" w:cs="宋体"/>
          <w:sz w:val="24"/>
        </w:rPr>
        <w:t>7.3供应商须持续关注本项目在江苏政府采购网、淮安市政府采购网及电子化系统中发布的信息（含更正、修改等信息），否则产生的后果由供应商自行承担。</w:t>
      </w:r>
    </w:p>
    <w:p w14:paraId="2F8776EF">
      <w:pPr>
        <w:spacing w:line="400" w:lineRule="exact"/>
        <w:ind w:firstLine="560"/>
        <w:rPr>
          <w:rFonts w:ascii="宋体" w:hAnsi="宋体" w:cs="宋体"/>
          <w:sz w:val="24"/>
        </w:rPr>
      </w:pPr>
      <w:r>
        <w:rPr>
          <w:rFonts w:hint="eastAsia" w:ascii="宋体" w:hAnsi="宋体" w:cs="宋体"/>
          <w:sz w:val="24"/>
        </w:rPr>
        <w:t>7.4为使供应商有足够的时间按磋商文件的更正要求修正响应文件，采购人（代理机构）有权按照相关法定的要求推迟响应文件接收截止时间和磋商时间。</w:t>
      </w:r>
    </w:p>
    <w:p w14:paraId="32E87183">
      <w:pPr>
        <w:spacing w:line="400" w:lineRule="exact"/>
        <w:ind w:firstLine="560"/>
        <w:rPr>
          <w:rFonts w:ascii="宋体" w:hAnsi="宋体" w:cs="宋体"/>
          <w:sz w:val="24"/>
        </w:rPr>
      </w:pPr>
      <w:r>
        <w:rPr>
          <w:rFonts w:hint="eastAsia" w:ascii="宋体" w:hAnsi="宋体" w:cs="宋体"/>
          <w:sz w:val="24"/>
        </w:rPr>
        <w:t>三、响应文件的编制</w:t>
      </w:r>
    </w:p>
    <w:p w14:paraId="55E70642">
      <w:pPr>
        <w:spacing w:line="400" w:lineRule="exact"/>
        <w:ind w:firstLine="560"/>
        <w:rPr>
          <w:rFonts w:ascii="宋体" w:hAnsi="宋体" w:cs="宋体"/>
          <w:sz w:val="24"/>
        </w:rPr>
      </w:pPr>
      <w:r>
        <w:rPr>
          <w:rFonts w:hint="eastAsia" w:ascii="宋体" w:hAnsi="宋体" w:cs="宋体"/>
          <w:sz w:val="24"/>
        </w:rPr>
        <w:t>8.响应文件的构成</w:t>
      </w:r>
    </w:p>
    <w:p w14:paraId="0A903981">
      <w:pPr>
        <w:spacing w:line="400" w:lineRule="exact"/>
        <w:ind w:firstLine="560"/>
        <w:rPr>
          <w:rFonts w:ascii="宋体" w:hAnsi="宋体" w:cs="宋体"/>
          <w:sz w:val="24"/>
        </w:rPr>
      </w:pPr>
      <w:r>
        <w:rPr>
          <w:rFonts w:hint="eastAsia" w:ascii="宋体" w:hAnsi="宋体" w:cs="宋体"/>
          <w:sz w:val="24"/>
        </w:rPr>
        <w:t>8.1磋商供应商编写的响应文件应按磋商文件第六章“响应文件格式”中的要求进行编写。</w:t>
      </w:r>
    </w:p>
    <w:p w14:paraId="4408B17F">
      <w:pPr>
        <w:spacing w:line="400" w:lineRule="exact"/>
        <w:ind w:firstLine="560"/>
        <w:rPr>
          <w:rFonts w:ascii="宋体" w:hAnsi="宋体" w:cs="宋体"/>
          <w:sz w:val="24"/>
        </w:rPr>
      </w:pPr>
      <w:r>
        <w:rPr>
          <w:rFonts w:hint="eastAsia" w:ascii="宋体" w:hAnsi="宋体" w:cs="宋体"/>
          <w:sz w:val="24"/>
        </w:rPr>
        <w:t>8.2供应商编写的投标文件应包括资格证明文件、符合性证明文件、投标分项报价表、技术要求响应及偏离表、商务要求响应及偏离表、其他证明文件、投标函等部分。</w:t>
      </w:r>
    </w:p>
    <w:p w14:paraId="21925339">
      <w:pPr>
        <w:spacing w:line="400" w:lineRule="exact"/>
        <w:ind w:firstLine="560"/>
        <w:rPr>
          <w:rFonts w:ascii="宋体" w:hAnsi="宋体" w:cs="宋体"/>
          <w:sz w:val="24"/>
        </w:rPr>
      </w:pPr>
      <w:r>
        <w:rPr>
          <w:rFonts w:hint="eastAsia" w:ascii="宋体" w:hAnsi="宋体" w:cs="宋体"/>
          <w:sz w:val="24"/>
        </w:rPr>
        <w:t>8.3如标书制作工具中格式和内容与“淮安市政府采购网”、“江苏政府采购网”发布的招标文件不一致，请以“淮安市政府采购网”、“江苏政府采购网”发布的招标文件为准。</w:t>
      </w:r>
    </w:p>
    <w:p w14:paraId="47C04B59">
      <w:pPr>
        <w:spacing w:line="400" w:lineRule="exact"/>
        <w:ind w:firstLine="560"/>
        <w:rPr>
          <w:rFonts w:ascii="宋体" w:hAnsi="宋体" w:cs="宋体"/>
          <w:sz w:val="24"/>
        </w:rPr>
      </w:pPr>
      <w:r>
        <w:rPr>
          <w:rFonts w:hint="eastAsia" w:ascii="宋体" w:hAnsi="宋体" w:cs="宋体"/>
          <w:sz w:val="24"/>
        </w:rPr>
        <w:t>9.磋商报价</w:t>
      </w:r>
    </w:p>
    <w:p w14:paraId="25B6266B">
      <w:pPr>
        <w:spacing w:line="400" w:lineRule="exact"/>
        <w:ind w:firstLine="560"/>
        <w:rPr>
          <w:rFonts w:ascii="宋体" w:hAnsi="宋体" w:cs="宋体"/>
          <w:sz w:val="24"/>
        </w:rPr>
      </w:pPr>
      <w:r>
        <w:rPr>
          <w:rFonts w:hint="eastAsia" w:ascii="宋体" w:hAnsi="宋体" w:cs="宋体"/>
          <w:sz w:val="24"/>
        </w:rPr>
        <w:t>9.1本次项目投标报价应是竞争性磋商文件所确定完成本项目全部工作内容的价格体现，以及为完成上述内容所必须的服务费、劳务、管理、利润、税金及政策性文件规定的各项应有费用（组成详见采购需求），如有疑问应在本文件规定时间内提出，供应商被确定为成交候选人后，合同价格不作调整（合同另有约定及不可抗力除外）。</w:t>
      </w:r>
    </w:p>
    <w:p w14:paraId="596A75A3">
      <w:pPr>
        <w:spacing w:line="400" w:lineRule="exact"/>
        <w:ind w:firstLine="560"/>
        <w:rPr>
          <w:rFonts w:ascii="宋体" w:hAnsi="宋体" w:cs="宋体"/>
          <w:sz w:val="24"/>
        </w:rPr>
      </w:pPr>
      <w:r>
        <w:rPr>
          <w:rFonts w:hint="eastAsia" w:ascii="宋体" w:hAnsi="宋体" w:cs="宋体"/>
          <w:sz w:val="24"/>
        </w:rPr>
        <w:t>9.2供应商的任何错漏、优惠、竞争性报价不得作为减轻责任、减少服务、增加收费、降低质量的理由。</w:t>
      </w:r>
    </w:p>
    <w:p w14:paraId="77B1A470">
      <w:pPr>
        <w:spacing w:line="400" w:lineRule="exact"/>
        <w:ind w:firstLine="560"/>
        <w:rPr>
          <w:rFonts w:ascii="宋体" w:hAnsi="宋体" w:cs="宋体"/>
          <w:sz w:val="24"/>
        </w:rPr>
      </w:pPr>
      <w:r>
        <w:rPr>
          <w:rFonts w:hint="eastAsia" w:ascii="宋体" w:hAnsi="宋体" w:cs="宋体"/>
          <w:sz w:val="24"/>
        </w:rPr>
        <w:t>9.3采购人（代理机构）不接受备选的方案或有选择的报价。</w:t>
      </w:r>
    </w:p>
    <w:p w14:paraId="1951979D">
      <w:pPr>
        <w:spacing w:line="400" w:lineRule="exact"/>
        <w:ind w:firstLine="560"/>
        <w:rPr>
          <w:rFonts w:ascii="宋体" w:hAnsi="宋体" w:cs="宋体"/>
          <w:sz w:val="24"/>
        </w:rPr>
      </w:pPr>
      <w:r>
        <w:rPr>
          <w:rFonts w:hint="eastAsia" w:ascii="宋体" w:hAnsi="宋体" w:cs="宋体"/>
          <w:sz w:val="24"/>
        </w:rPr>
        <w:t>9.4磋商报价应以人民币为货币单位。</w:t>
      </w:r>
    </w:p>
    <w:p w14:paraId="67DE80B6">
      <w:pPr>
        <w:spacing w:line="400" w:lineRule="exact"/>
        <w:ind w:firstLine="560"/>
        <w:rPr>
          <w:rFonts w:ascii="宋体" w:hAnsi="宋体" w:cs="宋体"/>
          <w:sz w:val="24"/>
        </w:rPr>
      </w:pPr>
      <w:bookmarkStart w:id="2" w:name="_Toc4104"/>
      <w:r>
        <w:rPr>
          <w:rFonts w:hint="eastAsia" w:ascii="宋体" w:hAnsi="宋体" w:cs="宋体"/>
          <w:sz w:val="24"/>
        </w:rPr>
        <w:t>10.技术要求响应偏离</w:t>
      </w:r>
      <w:bookmarkEnd w:id="2"/>
      <w:r>
        <w:rPr>
          <w:rFonts w:hint="eastAsia" w:ascii="宋体" w:hAnsi="宋体" w:cs="宋体"/>
          <w:sz w:val="24"/>
        </w:rPr>
        <w:t>（本项目不涉及）</w:t>
      </w:r>
    </w:p>
    <w:p w14:paraId="4947B500">
      <w:pPr>
        <w:spacing w:line="400" w:lineRule="exact"/>
        <w:ind w:firstLine="560"/>
        <w:rPr>
          <w:rFonts w:ascii="宋体" w:hAnsi="宋体" w:cs="宋体"/>
          <w:sz w:val="24"/>
        </w:rPr>
      </w:pPr>
      <w:r>
        <w:rPr>
          <w:rFonts w:hint="eastAsia" w:ascii="宋体" w:hAnsi="宋体" w:cs="宋体"/>
          <w:sz w:val="24"/>
        </w:rPr>
        <w:t>10.1供应商应对磋商文件中的技术要求逐项作出响应或偏离，否则将被拒绝。</w:t>
      </w:r>
    </w:p>
    <w:p w14:paraId="799D2F1D">
      <w:pPr>
        <w:spacing w:line="400" w:lineRule="exact"/>
        <w:ind w:firstLine="560"/>
        <w:rPr>
          <w:rFonts w:ascii="宋体" w:hAnsi="宋体" w:cs="宋体"/>
          <w:sz w:val="24"/>
        </w:rPr>
      </w:pPr>
      <w:r>
        <w:rPr>
          <w:rFonts w:hint="eastAsia" w:ascii="宋体" w:hAnsi="宋体" w:cs="宋体"/>
          <w:sz w:val="24"/>
        </w:rPr>
        <w:t>11.服务承诺</w:t>
      </w:r>
    </w:p>
    <w:p w14:paraId="2E60D1DB">
      <w:pPr>
        <w:spacing w:line="400" w:lineRule="exact"/>
        <w:ind w:firstLine="560"/>
        <w:rPr>
          <w:rFonts w:ascii="宋体" w:hAnsi="宋体" w:cs="宋体"/>
          <w:sz w:val="24"/>
        </w:rPr>
      </w:pPr>
      <w:r>
        <w:rPr>
          <w:rFonts w:hint="eastAsia" w:ascii="宋体" w:hAnsi="宋体" w:cs="宋体"/>
          <w:sz w:val="24"/>
        </w:rPr>
        <w:t>11.1供应商的服务承诺应按不低于磋商文件中服务要求的标准。</w:t>
      </w:r>
    </w:p>
    <w:p w14:paraId="41B431D7">
      <w:pPr>
        <w:spacing w:line="400" w:lineRule="exact"/>
        <w:ind w:firstLine="560"/>
        <w:rPr>
          <w:rFonts w:ascii="宋体" w:hAnsi="宋体" w:cs="宋体"/>
          <w:sz w:val="24"/>
        </w:rPr>
      </w:pPr>
      <w:r>
        <w:rPr>
          <w:rFonts w:hint="eastAsia" w:ascii="宋体" w:hAnsi="宋体" w:cs="宋体"/>
          <w:sz w:val="24"/>
        </w:rPr>
        <w:t>12.证明供应商资格的文件</w:t>
      </w:r>
    </w:p>
    <w:p w14:paraId="40A293A5">
      <w:pPr>
        <w:spacing w:line="400" w:lineRule="exact"/>
        <w:ind w:firstLine="560"/>
        <w:rPr>
          <w:rFonts w:ascii="宋体" w:hAnsi="宋体" w:cs="宋体"/>
          <w:sz w:val="24"/>
        </w:rPr>
      </w:pPr>
      <w:r>
        <w:rPr>
          <w:rFonts w:hint="eastAsia" w:ascii="宋体" w:hAnsi="宋体" w:cs="宋体"/>
          <w:sz w:val="24"/>
        </w:rPr>
        <w:t>12.1供应商应按要求提交资格证明文件及符合磋商文件规定的文件。</w:t>
      </w:r>
    </w:p>
    <w:p w14:paraId="526B6B62">
      <w:pPr>
        <w:spacing w:line="400" w:lineRule="exact"/>
        <w:ind w:firstLine="560"/>
        <w:rPr>
          <w:rFonts w:ascii="宋体" w:hAnsi="宋体" w:cs="宋体"/>
          <w:sz w:val="24"/>
        </w:rPr>
      </w:pPr>
      <w:r>
        <w:rPr>
          <w:rFonts w:hint="eastAsia" w:ascii="宋体" w:hAnsi="宋体" w:cs="宋体"/>
          <w:sz w:val="24"/>
        </w:rPr>
        <w:t>12.2供应商除必须具有履行合同所需提供的货物和服务的能力外，还必须具备相应的财务、技术方面的能力。</w:t>
      </w:r>
    </w:p>
    <w:p w14:paraId="3127C768">
      <w:pPr>
        <w:spacing w:line="400" w:lineRule="exact"/>
        <w:ind w:firstLine="560"/>
        <w:rPr>
          <w:rFonts w:ascii="宋体" w:hAnsi="宋体" w:cs="宋体"/>
          <w:sz w:val="24"/>
        </w:rPr>
      </w:pPr>
      <w:r>
        <w:rPr>
          <w:rFonts w:hint="eastAsia" w:ascii="宋体" w:hAnsi="宋体" w:cs="宋体"/>
          <w:sz w:val="24"/>
        </w:rPr>
        <w:t>13.磋商保证金</w:t>
      </w:r>
    </w:p>
    <w:p w14:paraId="7AD7FF70">
      <w:pPr>
        <w:spacing w:line="400" w:lineRule="exact"/>
        <w:ind w:firstLine="560"/>
        <w:rPr>
          <w:rFonts w:ascii="宋体" w:hAnsi="宋体" w:cs="宋体"/>
          <w:sz w:val="24"/>
          <w:lang w:val="zh-CN"/>
        </w:rPr>
      </w:pPr>
      <w:r>
        <w:rPr>
          <w:rFonts w:hint="eastAsia" w:ascii="宋体" w:hAnsi="宋体" w:cs="宋体"/>
          <w:sz w:val="24"/>
        </w:rPr>
        <w:t>本项目无需缴纳磋商保证金。</w:t>
      </w:r>
    </w:p>
    <w:p w14:paraId="589CCAAD">
      <w:pPr>
        <w:spacing w:line="400" w:lineRule="exact"/>
        <w:ind w:firstLine="560"/>
        <w:rPr>
          <w:rFonts w:ascii="宋体" w:hAnsi="宋体" w:cs="宋体"/>
          <w:sz w:val="24"/>
        </w:rPr>
      </w:pPr>
      <w:r>
        <w:rPr>
          <w:rFonts w:hint="eastAsia" w:ascii="宋体" w:hAnsi="宋体" w:cs="宋体"/>
          <w:sz w:val="24"/>
        </w:rPr>
        <w:t>14.磋商有效期</w:t>
      </w:r>
    </w:p>
    <w:p w14:paraId="44E254C4">
      <w:pPr>
        <w:spacing w:line="400" w:lineRule="exact"/>
        <w:ind w:firstLine="560"/>
        <w:rPr>
          <w:rFonts w:ascii="宋体" w:hAnsi="宋体" w:cs="宋体"/>
          <w:sz w:val="24"/>
        </w:rPr>
      </w:pPr>
      <w:r>
        <w:rPr>
          <w:rFonts w:hint="eastAsia" w:ascii="宋体" w:hAnsi="宋体" w:cs="宋体"/>
          <w:sz w:val="24"/>
        </w:rPr>
        <w:t>14.1磋商有效期为从磋商之日起计算的60天。磋商有效期比规定短的将被视为</w:t>
      </w:r>
      <w:r>
        <w:rPr>
          <w:rFonts w:hint="eastAsia" w:ascii="宋体" w:hAnsi="宋体" w:cs="宋体"/>
          <w:sz w:val="24"/>
          <w:lang w:val="zh-CN"/>
        </w:rPr>
        <w:t>非响应磋商而予以拒绝。</w:t>
      </w:r>
    </w:p>
    <w:p w14:paraId="31C2348A">
      <w:pPr>
        <w:spacing w:line="400" w:lineRule="exact"/>
        <w:ind w:firstLine="560"/>
        <w:rPr>
          <w:rFonts w:ascii="宋体" w:hAnsi="宋体" w:cs="宋体"/>
          <w:sz w:val="24"/>
        </w:rPr>
      </w:pPr>
      <w:r>
        <w:rPr>
          <w:rFonts w:hint="eastAsia" w:ascii="宋体" w:hAnsi="宋体" w:cs="宋体"/>
          <w:sz w:val="24"/>
        </w:rPr>
        <w:t>14.2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688B9D3C">
      <w:pPr>
        <w:spacing w:line="400" w:lineRule="exact"/>
        <w:ind w:firstLine="560"/>
        <w:rPr>
          <w:rFonts w:ascii="宋体" w:hAnsi="宋体" w:cs="宋体"/>
          <w:sz w:val="24"/>
        </w:rPr>
      </w:pPr>
      <w:r>
        <w:rPr>
          <w:rFonts w:hint="eastAsia" w:ascii="宋体" w:hAnsi="宋体" w:cs="宋体"/>
          <w:sz w:val="24"/>
        </w:rPr>
        <w:t>15.响应文件的签署</w:t>
      </w:r>
    </w:p>
    <w:p w14:paraId="64680208">
      <w:pPr>
        <w:spacing w:line="400" w:lineRule="exact"/>
        <w:ind w:firstLine="560"/>
        <w:rPr>
          <w:rFonts w:ascii="宋体" w:hAnsi="宋体" w:cs="宋体"/>
          <w:sz w:val="24"/>
        </w:rPr>
      </w:pPr>
      <w:r>
        <w:rPr>
          <w:rFonts w:hint="eastAsia" w:ascii="宋体" w:hAnsi="宋体" w:cs="宋体"/>
          <w:sz w:val="24"/>
        </w:rPr>
        <w:t>15.1响应文件仅需要在供应商进行签章的位置应进行电子签章。电子响应文件不得涂改、行间插字或删除，如果出现上述情况应重新编制。</w:t>
      </w:r>
    </w:p>
    <w:p w14:paraId="3AE03819">
      <w:pPr>
        <w:spacing w:line="400" w:lineRule="exact"/>
        <w:ind w:firstLine="560"/>
        <w:rPr>
          <w:rFonts w:ascii="宋体" w:hAnsi="宋体" w:cs="宋体"/>
          <w:sz w:val="24"/>
        </w:rPr>
      </w:pPr>
      <w:r>
        <w:rPr>
          <w:rFonts w:hint="eastAsia" w:ascii="宋体" w:hAnsi="宋体" w:cs="宋体"/>
          <w:sz w:val="24"/>
        </w:rPr>
        <w:t>四、响应文件的递交</w:t>
      </w:r>
    </w:p>
    <w:p w14:paraId="0DC74517">
      <w:pPr>
        <w:spacing w:line="400" w:lineRule="exact"/>
        <w:ind w:firstLine="560"/>
        <w:rPr>
          <w:rFonts w:ascii="宋体" w:hAnsi="宋体" w:cs="宋体"/>
          <w:sz w:val="24"/>
        </w:rPr>
      </w:pPr>
      <w:r>
        <w:rPr>
          <w:rFonts w:hint="eastAsia" w:ascii="宋体" w:hAnsi="宋体" w:cs="宋体"/>
          <w:sz w:val="24"/>
        </w:rPr>
        <w:t>16.响应文件的递交及接收截止时间</w:t>
      </w:r>
    </w:p>
    <w:p w14:paraId="292F770B">
      <w:pPr>
        <w:spacing w:line="400" w:lineRule="exact"/>
        <w:ind w:firstLine="560"/>
        <w:rPr>
          <w:rFonts w:ascii="宋体" w:hAnsi="宋体" w:cs="宋体"/>
          <w:sz w:val="24"/>
        </w:rPr>
      </w:pPr>
      <w:r>
        <w:rPr>
          <w:rFonts w:hint="eastAsia" w:ascii="宋体" w:hAnsi="宋体" w:cs="宋体"/>
          <w:sz w:val="24"/>
        </w:rPr>
        <w:t>16.1供应商应当按照《操作手册》规定，在投标截止时间前制作并上传电子投标文件。供应商应充分考虑到网络环境、网络带宽等风险因素，如因供应商自身原因造成的电子投标文件上传不成功的按照无效投标处理。</w:t>
      </w:r>
    </w:p>
    <w:p w14:paraId="2EB654C5">
      <w:pPr>
        <w:spacing w:line="400" w:lineRule="exact"/>
        <w:ind w:firstLine="560"/>
        <w:rPr>
          <w:rFonts w:ascii="宋体" w:hAnsi="宋体" w:cs="宋体"/>
          <w:sz w:val="24"/>
          <w:lang w:val="zh-CN"/>
        </w:rPr>
      </w:pPr>
      <w:r>
        <w:rPr>
          <w:rFonts w:hint="eastAsia" w:ascii="宋体" w:hAnsi="宋体" w:cs="宋体"/>
          <w:sz w:val="24"/>
        </w:rPr>
        <w:t>16.2供应商上传的电子响应文件内容不清楚或不清晰的（含扫描件），造成无法评审或部分影响评审的，</w:t>
      </w:r>
      <w:r>
        <w:rPr>
          <w:rFonts w:hint="eastAsia" w:ascii="宋体" w:hAnsi="宋体" w:cs="宋体"/>
          <w:sz w:val="24"/>
          <w:lang w:val="zh-CN"/>
        </w:rPr>
        <w:t>责任由</w:t>
      </w:r>
      <w:r>
        <w:rPr>
          <w:rFonts w:hint="eastAsia" w:ascii="宋体" w:hAnsi="宋体" w:cs="宋体"/>
          <w:sz w:val="24"/>
        </w:rPr>
        <w:t>供应商</w:t>
      </w:r>
      <w:r>
        <w:rPr>
          <w:rFonts w:hint="eastAsia" w:ascii="宋体" w:hAnsi="宋体" w:cs="宋体"/>
          <w:sz w:val="24"/>
          <w:lang w:val="zh-CN"/>
        </w:rPr>
        <w:t>自负。</w:t>
      </w:r>
    </w:p>
    <w:p w14:paraId="187D7A61">
      <w:pPr>
        <w:spacing w:line="400" w:lineRule="exact"/>
        <w:ind w:firstLine="560"/>
        <w:rPr>
          <w:rFonts w:ascii="宋体" w:hAnsi="宋体" w:cs="宋体"/>
          <w:sz w:val="24"/>
        </w:rPr>
      </w:pPr>
      <w:r>
        <w:rPr>
          <w:rFonts w:hint="eastAsia" w:ascii="宋体" w:hAnsi="宋体" w:cs="宋体"/>
          <w:sz w:val="24"/>
        </w:rPr>
        <w:t>16.3供应商上传电子响应文件的时间不得迟于磋商邀请中规定的截止时间。</w:t>
      </w:r>
    </w:p>
    <w:p w14:paraId="6CDE5336">
      <w:pPr>
        <w:spacing w:line="400" w:lineRule="exact"/>
        <w:ind w:firstLine="560"/>
        <w:rPr>
          <w:rFonts w:ascii="宋体" w:hAnsi="宋体" w:cs="宋体"/>
          <w:sz w:val="24"/>
        </w:rPr>
      </w:pPr>
      <w:r>
        <w:rPr>
          <w:rFonts w:hint="eastAsia" w:ascii="宋体" w:hAnsi="宋体" w:cs="宋体"/>
          <w:sz w:val="24"/>
        </w:rPr>
        <w:t>16.4采购人（代理机构）可以按第7条规定，通过修改磋商文件有权酌情延长响应文件接收截止时间。在此情况下，供应商的所有权利和义务以及供应商受制约的截止日期均应以延长后新的截止日期为准。</w:t>
      </w:r>
    </w:p>
    <w:p w14:paraId="32553187">
      <w:pPr>
        <w:spacing w:line="400" w:lineRule="exact"/>
        <w:ind w:firstLine="560"/>
        <w:rPr>
          <w:rFonts w:ascii="宋体" w:hAnsi="宋体" w:cs="宋体"/>
          <w:sz w:val="24"/>
        </w:rPr>
      </w:pPr>
      <w:r>
        <w:rPr>
          <w:rFonts w:hint="eastAsia" w:ascii="宋体" w:hAnsi="宋体" w:cs="宋体"/>
          <w:sz w:val="24"/>
        </w:rPr>
        <w:t>17.响应文件被拒绝接收的情形</w:t>
      </w:r>
    </w:p>
    <w:p w14:paraId="5D8CAA9D">
      <w:pPr>
        <w:spacing w:line="400" w:lineRule="exact"/>
        <w:ind w:firstLine="560"/>
        <w:rPr>
          <w:rFonts w:ascii="宋体" w:hAnsi="宋体" w:cs="宋体"/>
          <w:sz w:val="24"/>
        </w:rPr>
      </w:pPr>
      <w:r>
        <w:rPr>
          <w:rFonts w:hint="eastAsia" w:ascii="宋体" w:hAnsi="宋体" w:cs="宋体"/>
          <w:sz w:val="24"/>
        </w:rPr>
        <w:t>17.1在磋商文件规定的提交响应文件截止时间后上传的电子响应文件。</w:t>
      </w:r>
    </w:p>
    <w:p w14:paraId="3F8FF29C">
      <w:pPr>
        <w:spacing w:line="400" w:lineRule="exact"/>
        <w:ind w:firstLine="560"/>
        <w:rPr>
          <w:rFonts w:ascii="宋体" w:hAnsi="宋体" w:cs="宋体"/>
          <w:sz w:val="24"/>
        </w:rPr>
      </w:pPr>
      <w:r>
        <w:rPr>
          <w:rFonts w:hint="eastAsia" w:ascii="宋体" w:hAnsi="宋体" w:cs="宋体"/>
          <w:sz w:val="24"/>
        </w:rPr>
        <w:t>18.响应文件的修改和撤回</w:t>
      </w:r>
    </w:p>
    <w:p w14:paraId="009D0B26">
      <w:pPr>
        <w:spacing w:line="400" w:lineRule="exact"/>
        <w:ind w:firstLine="560"/>
        <w:rPr>
          <w:rFonts w:ascii="宋体" w:hAnsi="宋体" w:cs="宋体"/>
          <w:sz w:val="24"/>
        </w:rPr>
      </w:pPr>
      <w:r>
        <w:rPr>
          <w:rFonts w:hint="eastAsia" w:ascii="宋体" w:hAnsi="宋体" w:cs="宋体"/>
          <w:sz w:val="24"/>
        </w:rPr>
        <w:t>18.1磋商供应商在提交响应文件后，可以修改或撤回其响应文件，但这种修改和撤回，必须在规定的磋商开始时间前。具体操作方法见《操作手册》。</w:t>
      </w:r>
    </w:p>
    <w:p w14:paraId="4A40352F">
      <w:pPr>
        <w:spacing w:line="400" w:lineRule="exact"/>
        <w:ind w:firstLine="560"/>
        <w:rPr>
          <w:rFonts w:ascii="宋体" w:hAnsi="宋体" w:cs="宋体"/>
          <w:sz w:val="24"/>
        </w:rPr>
      </w:pPr>
      <w:r>
        <w:rPr>
          <w:rFonts w:hint="eastAsia" w:ascii="宋体" w:hAnsi="宋体" w:cs="宋体"/>
          <w:sz w:val="24"/>
        </w:rPr>
        <w:t>18.2供应商可在投标截止时间前，对其电子投标文件进行修改，具体操作方法见《操作手册》。在投标截止时间至招标文件中规定的投标有效期满之间的这段时间内，供应商不得撤回其投标。</w:t>
      </w:r>
    </w:p>
    <w:p w14:paraId="0D47066C">
      <w:pPr>
        <w:spacing w:line="400" w:lineRule="exact"/>
        <w:ind w:firstLine="560"/>
        <w:rPr>
          <w:rFonts w:ascii="宋体" w:hAnsi="宋体" w:cs="宋体"/>
          <w:sz w:val="24"/>
        </w:rPr>
      </w:pPr>
      <w:r>
        <w:rPr>
          <w:rFonts w:hint="eastAsia" w:ascii="宋体" w:hAnsi="宋体" w:cs="宋体"/>
          <w:sz w:val="24"/>
        </w:rPr>
        <w:t>18.3供应商不得在投标截止时间以后修改响应文件。</w:t>
      </w:r>
    </w:p>
    <w:p w14:paraId="5471642D">
      <w:pPr>
        <w:spacing w:line="400" w:lineRule="exact"/>
        <w:ind w:firstLine="560"/>
        <w:rPr>
          <w:rFonts w:ascii="宋体" w:hAnsi="宋体" w:cs="宋体"/>
          <w:sz w:val="24"/>
        </w:rPr>
      </w:pPr>
      <w:r>
        <w:rPr>
          <w:rFonts w:hint="eastAsia" w:ascii="宋体" w:hAnsi="宋体" w:cs="宋体"/>
          <w:sz w:val="24"/>
        </w:rPr>
        <w:t>五、磋商与评审</w:t>
      </w:r>
    </w:p>
    <w:p w14:paraId="5CB5FA56">
      <w:pPr>
        <w:spacing w:line="400" w:lineRule="exact"/>
        <w:ind w:firstLine="560"/>
        <w:rPr>
          <w:rFonts w:ascii="宋体" w:hAnsi="宋体" w:cs="宋体"/>
          <w:sz w:val="24"/>
        </w:rPr>
      </w:pPr>
      <w:r>
        <w:rPr>
          <w:rFonts w:hint="eastAsia" w:ascii="宋体" w:hAnsi="宋体" w:cs="宋体"/>
          <w:sz w:val="24"/>
        </w:rPr>
        <w:t>19.磋商组织</w:t>
      </w:r>
    </w:p>
    <w:p w14:paraId="32A675FB">
      <w:pPr>
        <w:spacing w:line="400" w:lineRule="exact"/>
        <w:ind w:firstLine="560"/>
        <w:rPr>
          <w:rFonts w:ascii="宋体" w:hAnsi="宋体" w:cs="宋体"/>
          <w:sz w:val="24"/>
          <w:lang w:val="zh-CN"/>
        </w:rPr>
      </w:pPr>
      <w:r>
        <w:rPr>
          <w:rFonts w:hint="eastAsia" w:ascii="宋体" w:hAnsi="宋体" w:cs="宋体"/>
          <w:sz w:val="24"/>
        </w:rPr>
        <w:t>19.1采购人（代理机构）将在招标公告中规定的时间和地点组织开标。供应商应当按照《操作手册》规定，参加开标活动和在苏采云系统规定的时间内对投标文件进行解密。</w:t>
      </w:r>
    </w:p>
    <w:p w14:paraId="64E71C5E">
      <w:pPr>
        <w:spacing w:line="400" w:lineRule="exact"/>
        <w:ind w:firstLine="560"/>
        <w:rPr>
          <w:rFonts w:ascii="宋体" w:hAnsi="宋体" w:cs="宋体"/>
          <w:sz w:val="24"/>
          <w:lang w:val="zh-CN"/>
        </w:rPr>
      </w:pPr>
      <w:r>
        <w:rPr>
          <w:rFonts w:hint="eastAsia" w:ascii="宋体" w:hAnsi="宋体" w:cs="宋体"/>
          <w:sz w:val="24"/>
        </w:rPr>
        <w:t>19</w:t>
      </w:r>
      <w:r>
        <w:rPr>
          <w:rFonts w:hint="eastAsia" w:ascii="宋体" w:hAnsi="宋体" w:cs="宋体"/>
          <w:sz w:val="24"/>
          <w:lang w:val="zh-CN"/>
        </w:rPr>
        <w:t>.2开标仪式由采购人（代理机构）组织。苏采云系统将自动对项目进行开标，并宣布各供应商名称和投标价格。</w:t>
      </w:r>
    </w:p>
    <w:p w14:paraId="1A677FBE">
      <w:pPr>
        <w:spacing w:line="400" w:lineRule="exact"/>
        <w:ind w:firstLine="560"/>
        <w:rPr>
          <w:rFonts w:ascii="宋体" w:hAnsi="宋体" w:cs="宋体"/>
          <w:sz w:val="24"/>
          <w:lang w:val="zh-CN"/>
        </w:rPr>
      </w:pPr>
      <w:r>
        <w:rPr>
          <w:rFonts w:hint="eastAsia" w:ascii="宋体" w:hAnsi="宋体" w:cs="宋体"/>
          <w:sz w:val="24"/>
        </w:rPr>
        <w:t>19</w:t>
      </w:r>
      <w:r>
        <w:rPr>
          <w:rFonts w:hint="eastAsia" w:ascii="宋体" w:hAnsi="宋体" w:cs="宋体"/>
          <w:sz w:val="24"/>
          <w:lang w:val="zh-CN"/>
        </w:rPr>
        <w:t>.3</w:t>
      </w:r>
      <w:r>
        <w:rPr>
          <w:rFonts w:hint="eastAsia" w:ascii="宋体" w:hAnsi="宋体" w:cs="宋体"/>
          <w:sz w:val="24"/>
        </w:rPr>
        <w:t>供应商</w:t>
      </w:r>
      <w:r>
        <w:rPr>
          <w:rFonts w:hint="eastAsia" w:ascii="宋体" w:hAnsi="宋体" w:cs="宋体"/>
          <w:sz w:val="24"/>
          <w:lang w:val="zh-CN"/>
        </w:rPr>
        <w:t>在开标过程中涉及到的投标文件解密、开标结果确认等工作，应按照《操作手册》规定执行。</w:t>
      </w:r>
    </w:p>
    <w:p w14:paraId="0DFFE1E8">
      <w:pPr>
        <w:spacing w:line="400" w:lineRule="exact"/>
        <w:ind w:firstLine="560"/>
        <w:rPr>
          <w:rFonts w:ascii="宋体" w:hAnsi="宋体" w:cs="宋体"/>
          <w:sz w:val="24"/>
        </w:rPr>
      </w:pPr>
      <w:r>
        <w:rPr>
          <w:rFonts w:hint="eastAsia" w:ascii="宋体" w:hAnsi="宋体" w:cs="宋体"/>
          <w:sz w:val="24"/>
        </w:rPr>
        <w:t>19.4.供应商如果对开标过程和开标记录有疑义，应当根据《操作手册》规定提出，如苏采云系统中《开标记录表》宣布后5分钟内未提出的，视同认可开标结果。</w:t>
      </w:r>
    </w:p>
    <w:p w14:paraId="2503DD00">
      <w:pPr>
        <w:spacing w:line="400" w:lineRule="exact"/>
        <w:ind w:firstLine="560"/>
        <w:rPr>
          <w:rFonts w:ascii="宋体" w:hAnsi="宋体" w:cs="宋体"/>
          <w:sz w:val="24"/>
        </w:rPr>
      </w:pPr>
      <w:r>
        <w:rPr>
          <w:rFonts w:hint="eastAsia" w:ascii="宋体" w:hAnsi="宋体" w:cs="宋体"/>
          <w:sz w:val="24"/>
        </w:rPr>
        <w:t>19.5</w:t>
      </w:r>
      <w:r>
        <w:rPr>
          <w:rFonts w:hint="eastAsia" w:ascii="宋体" w:hAnsi="宋体" w:cs="宋体"/>
          <w:sz w:val="24"/>
          <w:lang w:val="zh-CN"/>
        </w:rPr>
        <w:t>磋商工作由</w:t>
      </w:r>
      <w:r>
        <w:rPr>
          <w:rFonts w:hint="eastAsia" w:ascii="宋体" w:hAnsi="宋体" w:cs="宋体"/>
          <w:sz w:val="24"/>
        </w:rPr>
        <w:t>采购人（代理机构）</w:t>
      </w:r>
      <w:r>
        <w:rPr>
          <w:rFonts w:hint="eastAsia" w:ascii="宋体" w:hAnsi="宋体" w:cs="宋体"/>
          <w:sz w:val="24"/>
          <w:lang w:val="zh-CN"/>
        </w:rPr>
        <w:t>负责组织，具体磋商事务由依法组建的磋商小组负责。</w:t>
      </w:r>
    </w:p>
    <w:p w14:paraId="72E1EF4B">
      <w:pPr>
        <w:spacing w:line="400" w:lineRule="exact"/>
        <w:ind w:firstLine="560"/>
        <w:rPr>
          <w:rFonts w:ascii="宋体" w:hAnsi="宋体" w:cs="宋体"/>
          <w:sz w:val="24"/>
        </w:rPr>
      </w:pPr>
      <w:r>
        <w:rPr>
          <w:rFonts w:hint="eastAsia" w:ascii="宋体" w:hAnsi="宋体" w:cs="宋体"/>
          <w:sz w:val="24"/>
        </w:rPr>
        <w:t>19.5.1磋商小组由采购人代表和评审专家共3人以上单数组成。</w:t>
      </w:r>
    </w:p>
    <w:p w14:paraId="00BDEF7C">
      <w:pPr>
        <w:spacing w:line="400" w:lineRule="exact"/>
        <w:ind w:firstLine="560"/>
        <w:rPr>
          <w:rFonts w:ascii="宋体" w:hAnsi="宋体" w:cs="宋体"/>
          <w:sz w:val="24"/>
        </w:rPr>
      </w:pPr>
      <w:r>
        <w:rPr>
          <w:rFonts w:hint="eastAsia" w:ascii="宋体" w:hAnsi="宋体" w:cs="宋体"/>
          <w:sz w:val="24"/>
        </w:rPr>
        <w:t>19.5.2磋商小组应以科学、公正的态度参加评审工作并推荐成交候选人。磋商小组在评审过程中不受任何干扰，独立、负责地提出评审意见，并对自己的评审意见承担责任。</w:t>
      </w:r>
    </w:p>
    <w:p w14:paraId="32BC5AE1">
      <w:pPr>
        <w:spacing w:line="400" w:lineRule="exact"/>
        <w:ind w:firstLine="560"/>
        <w:rPr>
          <w:rFonts w:ascii="宋体" w:hAnsi="宋体" w:cs="宋体"/>
          <w:sz w:val="24"/>
        </w:rPr>
      </w:pPr>
      <w:r>
        <w:rPr>
          <w:rFonts w:hint="eastAsia" w:ascii="宋体" w:hAnsi="宋体" w:cs="宋体"/>
          <w:sz w:val="24"/>
        </w:rPr>
        <w:t>19.5.3磋商小组应对供应商的商业、技术秘密予以保密。</w:t>
      </w:r>
    </w:p>
    <w:p w14:paraId="2E030EB3">
      <w:pPr>
        <w:spacing w:line="400" w:lineRule="exact"/>
        <w:ind w:firstLine="560"/>
        <w:rPr>
          <w:rFonts w:ascii="宋体" w:hAnsi="宋体" w:cs="宋体"/>
          <w:sz w:val="24"/>
        </w:rPr>
      </w:pPr>
      <w:r>
        <w:rPr>
          <w:rFonts w:hint="eastAsia" w:ascii="宋体" w:hAnsi="宋体" w:cs="宋体"/>
          <w:sz w:val="24"/>
        </w:rPr>
        <w:t>20.磋商程序</w:t>
      </w:r>
    </w:p>
    <w:p w14:paraId="1EE0E0A7">
      <w:pPr>
        <w:spacing w:line="400" w:lineRule="exact"/>
        <w:ind w:firstLine="560"/>
        <w:rPr>
          <w:rFonts w:ascii="宋体" w:hAnsi="宋体" w:cs="宋体"/>
          <w:sz w:val="24"/>
        </w:rPr>
      </w:pPr>
      <w:r>
        <w:rPr>
          <w:rFonts w:hint="eastAsia" w:ascii="宋体" w:hAnsi="宋体" w:cs="宋体"/>
          <w:sz w:val="24"/>
        </w:rPr>
        <w:t>20.1响应文件的资格审查</w:t>
      </w:r>
    </w:p>
    <w:p w14:paraId="26015625">
      <w:pPr>
        <w:spacing w:line="400" w:lineRule="exact"/>
        <w:ind w:firstLine="560"/>
        <w:rPr>
          <w:rFonts w:ascii="宋体" w:hAnsi="宋体" w:cs="宋体"/>
          <w:sz w:val="24"/>
        </w:rPr>
      </w:pPr>
      <w:r>
        <w:rPr>
          <w:rFonts w:hint="eastAsia" w:ascii="宋体" w:hAnsi="宋体" w:cs="宋体"/>
          <w:sz w:val="24"/>
        </w:rPr>
        <w:t>20.1.1磋商小组依法对供应商的资格进行审查。</w:t>
      </w:r>
    </w:p>
    <w:p w14:paraId="17993A4D">
      <w:pPr>
        <w:spacing w:line="400" w:lineRule="exact"/>
        <w:ind w:firstLine="560"/>
        <w:rPr>
          <w:rFonts w:ascii="宋体" w:hAnsi="宋体" w:cs="宋体"/>
          <w:sz w:val="24"/>
          <w:lang w:val="zh-CN"/>
        </w:rPr>
      </w:pPr>
      <w:r>
        <w:rPr>
          <w:rFonts w:hint="eastAsia" w:ascii="宋体" w:hAnsi="宋体" w:cs="宋体"/>
          <w:sz w:val="24"/>
        </w:rPr>
        <w:t>20</w:t>
      </w:r>
      <w:r>
        <w:rPr>
          <w:rFonts w:hint="eastAsia" w:ascii="宋体" w:hAnsi="宋体" w:cs="宋体"/>
          <w:sz w:val="24"/>
          <w:lang w:val="zh-CN"/>
        </w:rPr>
        <w:t>.1.1.1资格性审查：依据法律法规和磋商文件的规定，对响应文件中的资格证明文件等进行审查，以确定供应商是否具备磋商资格。</w:t>
      </w:r>
    </w:p>
    <w:p w14:paraId="5DDCFA02">
      <w:pPr>
        <w:spacing w:line="400" w:lineRule="exact"/>
        <w:ind w:firstLine="560"/>
        <w:rPr>
          <w:rFonts w:ascii="宋体" w:hAnsi="宋体" w:cs="宋体"/>
          <w:sz w:val="24"/>
          <w:lang w:val="zh-CN"/>
        </w:rPr>
      </w:pPr>
      <w:r>
        <w:rPr>
          <w:rFonts w:hint="eastAsia" w:ascii="宋体" w:hAnsi="宋体" w:cs="宋体"/>
          <w:sz w:val="24"/>
        </w:rPr>
        <w:t>20</w:t>
      </w:r>
      <w:r>
        <w:rPr>
          <w:rFonts w:hint="eastAsia" w:ascii="宋体" w:hAnsi="宋体" w:cs="宋体"/>
          <w:sz w:val="24"/>
          <w:lang w:val="zh-CN"/>
        </w:rPr>
        <w:t>.1.1.2在进行资格性审查的同时，将在“信用中国”网站（</w:t>
      </w:r>
      <w:r>
        <w:fldChar w:fldCharType="begin"/>
      </w:r>
      <w:r>
        <w:instrText xml:space="preserve"> HYPERLINK "http://www.creditchina.gov.cn" </w:instrText>
      </w:r>
      <w:r>
        <w:fldChar w:fldCharType="separate"/>
      </w:r>
      <w:r>
        <w:rPr>
          <w:rFonts w:hint="eastAsia" w:ascii="宋体" w:hAnsi="宋体" w:cs="宋体"/>
          <w:sz w:val="24"/>
          <w:lang w:val="zh-CN"/>
        </w:rPr>
        <w:t>www.creditchina.gov.cn</w:t>
      </w:r>
      <w:r>
        <w:rPr>
          <w:rFonts w:hint="eastAsia" w:ascii="宋体" w:hAnsi="宋体" w:cs="宋体"/>
          <w:sz w:val="24"/>
          <w:lang w:val="zh-CN"/>
        </w:rPr>
        <w:fldChar w:fldCharType="end"/>
      </w:r>
      <w:r>
        <w:rPr>
          <w:rFonts w:hint="eastAsia" w:ascii="宋体" w:hAnsi="宋体" w:cs="宋体"/>
          <w:sz w:val="24"/>
          <w:lang w:val="zh-CN"/>
        </w:rPr>
        <w:t>）、中国政府采购网"（</w:t>
      </w:r>
      <w:r>
        <w:fldChar w:fldCharType="begin"/>
      </w:r>
      <w:r>
        <w:instrText xml:space="preserve"> HYPERLINK "http://www.ccgp.gov.cn" </w:instrText>
      </w:r>
      <w:r>
        <w:fldChar w:fldCharType="separate"/>
      </w:r>
      <w:r>
        <w:rPr>
          <w:rFonts w:hint="eastAsia" w:ascii="宋体" w:hAnsi="宋体" w:cs="宋体"/>
          <w:sz w:val="24"/>
          <w:lang w:val="zh-CN"/>
        </w:rPr>
        <w:t>www.ccgp.gov.cn</w:t>
      </w:r>
      <w:r>
        <w:rPr>
          <w:rFonts w:hint="eastAsia" w:ascii="宋体" w:hAnsi="宋体" w:cs="宋体"/>
          <w:sz w:val="24"/>
          <w:lang w:val="zh-CN"/>
        </w:rPr>
        <w:fldChar w:fldCharType="end"/>
      </w:r>
      <w:r>
        <w:rPr>
          <w:rFonts w:hint="eastAsia" w:ascii="宋体" w:hAnsi="宋体" w:cs="宋体"/>
          <w:sz w:val="24"/>
          <w:lang w:val="zh-CN"/>
        </w:rPr>
        <w:t>）对供应商是否被列入失信被执行人、重大税收违法案件当事人名单、政府采购严重违法失信行为记录名单的情况进行查询，以确定供应商是否具备磋商资格。查询结果将以网页打印的形式留存并归档。</w:t>
      </w:r>
    </w:p>
    <w:p w14:paraId="2784A08F">
      <w:pPr>
        <w:spacing w:line="400" w:lineRule="exact"/>
        <w:ind w:firstLine="560"/>
        <w:rPr>
          <w:rFonts w:ascii="宋体" w:hAnsi="宋体" w:cs="宋体"/>
          <w:sz w:val="24"/>
        </w:rPr>
      </w:pPr>
      <w:r>
        <w:rPr>
          <w:rFonts w:hint="eastAsia" w:ascii="宋体" w:hAnsi="宋体" w:cs="宋体"/>
          <w:sz w:val="24"/>
        </w:rPr>
        <w:t>20</w:t>
      </w:r>
      <w:r>
        <w:rPr>
          <w:rFonts w:hint="eastAsia" w:ascii="宋体" w:hAnsi="宋体" w:cs="宋体"/>
          <w:sz w:val="24"/>
          <w:lang w:val="zh-CN"/>
        </w:rPr>
        <w:t>.1.1.3响应文件有下列情况之一的，在资格性审查时按照无效响应文件处理：</w:t>
      </w:r>
    </w:p>
    <w:p w14:paraId="7FFEB56C">
      <w:pPr>
        <w:spacing w:line="400" w:lineRule="exact"/>
        <w:ind w:firstLine="560"/>
        <w:rPr>
          <w:rFonts w:ascii="宋体" w:hAnsi="宋体" w:cs="宋体"/>
          <w:sz w:val="24"/>
          <w:lang w:val="zh-CN"/>
        </w:rPr>
      </w:pPr>
      <w:r>
        <w:rPr>
          <w:rFonts w:hint="eastAsia" w:ascii="宋体" w:hAnsi="宋体" w:cs="宋体"/>
          <w:sz w:val="24"/>
          <w:lang w:val="zh-CN"/>
        </w:rPr>
        <w:t>（1）不具备磋商文件中规定的资格要求的；</w:t>
      </w:r>
    </w:p>
    <w:p w14:paraId="14080D8A">
      <w:pPr>
        <w:spacing w:line="400" w:lineRule="exact"/>
        <w:ind w:firstLine="560"/>
        <w:rPr>
          <w:rFonts w:ascii="宋体" w:hAnsi="宋体" w:cs="宋体"/>
          <w:sz w:val="24"/>
          <w:lang w:val="zh-CN"/>
        </w:rPr>
      </w:pPr>
      <w:r>
        <w:rPr>
          <w:rFonts w:hint="eastAsia" w:ascii="宋体" w:hAnsi="宋体" w:cs="宋体"/>
          <w:sz w:val="24"/>
          <w:lang w:val="zh-CN"/>
        </w:rPr>
        <w:t>（2）供应商被 “信用中国”网站（www.creditchina.gov.cn）“中国政府采购网”网站（www.ccgp.gov.cn）等渠道列入失信被执行人或重大税收违法案件当事人名单或政府采购严重失信行为记录名单。</w:t>
      </w:r>
    </w:p>
    <w:p w14:paraId="2688294A">
      <w:pPr>
        <w:spacing w:line="400" w:lineRule="exact"/>
        <w:ind w:firstLine="560"/>
        <w:rPr>
          <w:rFonts w:ascii="宋体" w:hAnsi="宋体" w:cs="宋体"/>
          <w:sz w:val="24"/>
          <w:lang w:val="zh-CN"/>
        </w:rPr>
      </w:pPr>
      <w:r>
        <w:rPr>
          <w:rFonts w:hint="eastAsia" w:ascii="宋体" w:hAnsi="宋体" w:cs="宋体"/>
          <w:sz w:val="24"/>
        </w:rPr>
        <w:t>20.2响应文件的符合性审查</w:t>
      </w:r>
    </w:p>
    <w:p w14:paraId="6527927A">
      <w:pPr>
        <w:spacing w:line="400" w:lineRule="exact"/>
        <w:ind w:firstLine="560"/>
        <w:rPr>
          <w:rFonts w:ascii="宋体" w:hAnsi="宋体" w:cs="宋体"/>
          <w:sz w:val="24"/>
          <w:lang w:val="zh-CN"/>
        </w:rPr>
      </w:pPr>
      <w:r>
        <w:rPr>
          <w:rFonts w:hint="eastAsia" w:ascii="宋体" w:hAnsi="宋体" w:cs="宋体"/>
          <w:sz w:val="24"/>
        </w:rPr>
        <w:t>20.2.1磋商小组对响应文件的有效性、完整性和对磋商文件的响应程度进行审查，</w:t>
      </w:r>
      <w:r>
        <w:rPr>
          <w:rFonts w:hint="eastAsia" w:ascii="宋体" w:hAnsi="宋体" w:cs="宋体"/>
          <w:sz w:val="24"/>
          <w:lang w:val="zh-CN"/>
        </w:rPr>
        <w:t>以确定是否对磋商文件的实质性要求作出响应。</w:t>
      </w:r>
    </w:p>
    <w:p w14:paraId="6029C2F4">
      <w:pPr>
        <w:spacing w:line="400" w:lineRule="exact"/>
        <w:ind w:firstLine="560"/>
        <w:rPr>
          <w:rFonts w:ascii="宋体" w:hAnsi="宋体" w:cs="宋体"/>
          <w:sz w:val="24"/>
        </w:rPr>
      </w:pPr>
      <w:r>
        <w:rPr>
          <w:rFonts w:hint="eastAsia" w:ascii="宋体" w:hAnsi="宋体" w:cs="宋体"/>
          <w:sz w:val="24"/>
        </w:rPr>
        <w:t>20.2.2实质性响应是指响应文件与磋商文件要求的全部条款、条件和要求相符，而没有重大偏离或保留。重大偏离或保留系指影响到磋商文件规定的服务期、服务需求等；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1C206433">
      <w:pPr>
        <w:spacing w:line="400" w:lineRule="exact"/>
        <w:ind w:firstLine="560"/>
        <w:rPr>
          <w:rFonts w:ascii="宋体" w:hAnsi="宋体" w:cs="宋体"/>
          <w:sz w:val="24"/>
        </w:rPr>
      </w:pPr>
      <w:r>
        <w:rPr>
          <w:rFonts w:hint="eastAsia" w:ascii="宋体" w:hAnsi="宋体" w:cs="宋体"/>
          <w:sz w:val="24"/>
        </w:rPr>
        <w:t>20.2.3如果响应文件没有实质上响应磋商文件的要求，磋商小组将予以拒绝。</w:t>
      </w:r>
    </w:p>
    <w:p w14:paraId="3D87CD06">
      <w:pPr>
        <w:spacing w:line="400" w:lineRule="exact"/>
        <w:ind w:firstLine="560"/>
        <w:rPr>
          <w:rFonts w:ascii="宋体" w:hAnsi="宋体" w:cs="宋体"/>
          <w:sz w:val="24"/>
        </w:rPr>
      </w:pPr>
      <w:r>
        <w:rPr>
          <w:rFonts w:hint="eastAsia" w:ascii="宋体" w:hAnsi="宋体" w:cs="宋体"/>
          <w:sz w:val="24"/>
        </w:rPr>
        <w:t>20.2.4磋商小组将对确定为实质性响应的响应文件进行进一步初审，看其是否有计算上或累加上的算术错误，修正原则如下：</w:t>
      </w:r>
    </w:p>
    <w:p w14:paraId="3B8FEB19">
      <w:pPr>
        <w:spacing w:line="510" w:lineRule="exact"/>
        <w:ind w:firstLine="480" w:firstLineChars="200"/>
        <w:rPr>
          <w:rFonts w:ascii="宋体" w:hAnsi="宋体" w:cs="宋体"/>
          <w:sz w:val="24"/>
        </w:rPr>
      </w:pPr>
      <w:r>
        <w:rPr>
          <w:rFonts w:hint="eastAsia" w:ascii="宋体" w:hAnsi="宋体" w:cs="宋体"/>
          <w:sz w:val="24"/>
        </w:rPr>
        <w:t>（1）响应文件的大写金额和小写金额不一致的，以大写金额为准；</w:t>
      </w:r>
    </w:p>
    <w:p w14:paraId="43F521C8">
      <w:pPr>
        <w:spacing w:line="510" w:lineRule="exact"/>
        <w:ind w:firstLine="480" w:firstLineChars="200"/>
        <w:rPr>
          <w:rFonts w:ascii="宋体" w:hAnsi="宋体" w:cs="宋体"/>
          <w:sz w:val="24"/>
        </w:rPr>
      </w:pPr>
      <w:r>
        <w:rPr>
          <w:rFonts w:hint="eastAsia" w:ascii="宋体" w:hAnsi="宋体" w:cs="宋体"/>
          <w:sz w:val="24"/>
        </w:rPr>
        <w:t xml:space="preserve">（2）总价金额与按单价汇总金额不一致的，以单价金额计算结果为准； </w:t>
      </w:r>
    </w:p>
    <w:p w14:paraId="39696E64">
      <w:pPr>
        <w:spacing w:line="510" w:lineRule="exact"/>
        <w:ind w:firstLine="480" w:firstLineChars="200"/>
        <w:rPr>
          <w:rFonts w:ascii="宋体" w:hAnsi="宋体" w:cs="宋体"/>
          <w:sz w:val="24"/>
        </w:rPr>
      </w:pPr>
      <w:r>
        <w:rPr>
          <w:rFonts w:hint="eastAsia" w:ascii="宋体" w:hAnsi="宋体" w:cs="宋体"/>
          <w:sz w:val="24"/>
        </w:rPr>
        <w:t xml:space="preserve">（3）单价金额小数点有明显错位的，以总价为准并修改单价； </w:t>
      </w:r>
    </w:p>
    <w:p w14:paraId="66FAB438">
      <w:pPr>
        <w:spacing w:line="510" w:lineRule="exact"/>
        <w:ind w:firstLine="480" w:firstLineChars="200"/>
        <w:rPr>
          <w:rFonts w:ascii="宋体" w:hAnsi="宋体" w:cs="宋体"/>
          <w:sz w:val="24"/>
        </w:rPr>
      </w:pPr>
      <w:r>
        <w:rPr>
          <w:rFonts w:hint="eastAsia" w:ascii="宋体" w:hAnsi="宋体" w:cs="宋体"/>
          <w:sz w:val="24"/>
        </w:rPr>
        <w:t>（4）若供应商不同意以上修正，该响应文件将视为无效。</w:t>
      </w:r>
    </w:p>
    <w:p w14:paraId="785DA4D8">
      <w:pPr>
        <w:spacing w:line="400" w:lineRule="exact"/>
        <w:ind w:firstLine="560"/>
        <w:rPr>
          <w:rFonts w:ascii="宋体" w:hAnsi="宋体" w:cs="宋体"/>
          <w:sz w:val="24"/>
        </w:rPr>
      </w:pPr>
      <w:r>
        <w:rPr>
          <w:rFonts w:hint="eastAsia" w:ascii="宋体" w:hAnsi="宋体" w:cs="宋体"/>
          <w:sz w:val="24"/>
        </w:rPr>
        <w:t>20.3未通过资格审查或符合性审查的供应商，磋商小组将在苏采云系统中告知未通过资格审查或符合性审查的原因，评审结束后，磋商小组将不再告知未通过资格审查或符合性审查的原因。</w:t>
      </w:r>
    </w:p>
    <w:p w14:paraId="41DD034C">
      <w:pPr>
        <w:spacing w:line="400" w:lineRule="exact"/>
        <w:ind w:firstLine="560"/>
        <w:rPr>
          <w:rFonts w:ascii="宋体" w:hAnsi="宋体" w:cs="宋体"/>
          <w:sz w:val="24"/>
        </w:rPr>
      </w:pPr>
      <w:r>
        <w:rPr>
          <w:rFonts w:hint="eastAsia" w:ascii="宋体" w:hAnsi="宋体" w:cs="宋体"/>
          <w:sz w:val="24"/>
        </w:rPr>
        <w:t>20.4接受联合体的项目，两个以上的自然人、法人或者其他组织组成一个联合体，以一个供应商的身份共同参加政府采购活动的，联合体成员中任何一方存在不良信用记录的，视同联合体存在不良应用记录。</w:t>
      </w:r>
    </w:p>
    <w:p w14:paraId="79D62F27">
      <w:pPr>
        <w:spacing w:line="400" w:lineRule="exact"/>
        <w:ind w:firstLine="560"/>
        <w:rPr>
          <w:rFonts w:ascii="宋体" w:hAnsi="宋体" w:cs="宋体"/>
          <w:sz w:val="24"/>
        </w:rPr>
      </w:pPr>
      <w:r>
        <w:rPr>
          <w:rFonts w:hint="eastAsia" w:ascii="宋体" w:hAnsi="宋体" w:cs="宋体"/>
          <w:sz w:val="24"/>
        </w:rPr>
        <w:t>20.5磋商中，磋商的任何一方不得透露与磋商有关的其他参加供应商的技术资料、价格和其他信息。如果参加磋商供应商试图向采购人（代理机构）和磋商小组人员施加任何影响，都将会导致其磋商被拒绝。</w:t>
      </w:r>
    </w:p>
    <w:p w14:paraId="289E6E40">
      <w:pPr>
        <w:spacing w:line="400" w:lineRule="exact"/>
        <w:ind w:firstLine="560"/>
        <w:rPr>
          <w:rFonts w:ascii="宋体" w:hAnsi="宋体" w:cs="宋体"/>
          <w:sz w:val="24"/>
        </w:rPr>
      </w:pPr>
      <w:r>
        <w:rPr>
          <w:rFonts w:hint="eastAsia" w:ascii="宋体" w:hAnsi="宋体" w:cs="宋体"/>
          <w:sz w:val="24"/>
        </w:rPr>
        <w:t>20.6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B1EE1BE">
      <w:pPr>
        <w:spacing w:line="400" w:lineRule="exact"/>
        <w:ind w:firstLine="560"/>
        <w:rPr>
          <w:rFonts w:ascii="宋体" w:hAnsi="宋体" w:cs="宋体"/>
          <w:sz w:val="24"/>
        </w:rPr>
      </w:pPr>
      <w:r>
        <w:rPr>
          <w:rFonts w:hint="eastAsia" w:ascii="宋体" w:hAnsi="宋体" w:cs="宋体"/>
          <w:sz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3FCA3F7">
      <w:pPr>
        <w:spacing w:line="400" w:lineRule="exact"/>
        <w:ind w:firstLine="560"/>
        <w:rPr>
          <w:rFonts w:ascii="宋体" w:hAnsi="宋体" w:cs="宋体"/>
          <w:sz w:val="24"/>
        </w:rPr>
      </w:pPr>
      <w:r>
        <w:rPr>
          <w:rFonts w:hint="eastAsia" w:ascii="宋体" w:hAnsi="宋体" w:cs="宋体"/>
          <w:sz w:val="24"/>
        </w:rPr>
        <w:t>20.7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F901820">
      <w:pPr>
        <w:spacing w:line="400" w:lineRule="exact"/>
        <w:ind w:firstLine="560"/>
        <w:rPr>
          <w:rFonts w:ascii="宋体" w:hAnsi="宋体" w:cs="宋体"/>
          <w:sz w:val="24"/>
        </w:rPr>
      </w:pPr>
      <w:r>
        <w:rPr>
          <w:rFonts w:hint="eastAsia" w:ascii="宋体" w:hAnsi="宋体" w:cs="宋体"/>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552FB52">
      <w:pPr>
        <w:spacing w:line="400" w:lineRule="exact"/>
        <w:ind w:firstLine="560"/>
        <w:rPr>
          <w:rFonts w:ascii="宋体" w:hAnsi="宋体" w:cs="宋体"/>
          <w:sz w:val="24"/>
        </w:rPr>
      </w:pPr>
      <w:r>
        <w:rPr>
          <w:rFonts w:hint="eastAsia" w:ascii="宋体" w:hAnsi="宋体" w:cs="宋体"/>
          <w:sz w:val="24"/>
        </w:rPr>
        <w:t>20.8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34CE6FC">
      <w:pPr>
        <w:spacing w:line="400" w:lineRule="exact"/>
        <w:ind w:firstLine="560"/>
        <w:rPr>
          <w:rFonts w:ascii="宋体" w:hAnsi="宋体" w:cs="宋体"/>
          <w:sz w:val="24"/>
        </w:rPr>
      </w:pPr>
      <w:r>
        <w:rPr>
          <w:rFonts w:hint="eastAsia" w:ascii="宋体" w:hAnsi="宋体" w:cs="宋体"/>
          <w:sz w:val="24"/>
        </w:rPr>
        <w:t>20.9响应文件的澄清</w:t>
      </w:r>
    </w:p>
    <w:p w14:paraId="221FB4CA">
      <w:pPr>
        <w:spacing w:line="400" w:lineRule="exact"/>
        <w:ind w:firstLine="560"/>
        <w:rPr>
          <w:rFonts w:ascii="宋体" w:hAnsi="宋体" w:cs="宋体"/>
          <w:sz w:val="24"/>
        </w:rPr>
      </w:pPr>
      <w:r>
        <w:rPr>
          <w:rFonts w:hint="eastAsia" w:ascii="宋体" w:hAnsi="宋体" w:cs="宋体"/>
          <w:sz w:val="24"/>
        </w:rPr>
        <w:t>20.9.1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7F271A7">
      <w:pPr>
        <w:spacing w:line="400" w:lineRule="exact"/>
        <w:ind w:firstLine="560"/>
        <w:rPr>
          <w:rFonts w:ascii="宋体" w:hAnsi="宋体" w:cs="宋体"/>
          <w:sz w:val="24"/>
        </w:rPr>
      </w:pPr>
      <w:r>
        <w:rPr>
          <w:rFonts w:hint="eastAsia" w:ascii="宋体" w:hAnsi="宋体" w:cs="宋体"/>
          <w:sz w:val="24"/>
        </w:rPr>
        <w:t>磋商小组并非对每个供应商都作澄清要求。</w:t>
      </w:r>
    </w:p>
    <w:p w14:paraId="0B1FBFC2">
      <w:pPr>
        <w:spacing w:line="400" w:lineRule="exact"/>
        <w:ind w:firstLine="560"/>
        <w:rPr>
          <w:rFonts w:ascii="宋体" w:hAnsi="宋体" w:cs="宋体"/>
          <w:sz w:val="24"/>
        </w:rPr>
      </w:pPr>
      <w:r>
        <w:rPr>
          <w:rFonts w:hint="eastAsia" w:ascii="宋体" w:hAnsi="宋体" w:cs="宋体"/>
          <w:sz w:val="24"/>
        </w:rPr>
        <w:t>20.9.2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56D25FE">
      <w:pPr>
        <w:spacing w:line="400" w:lineRule="exact"/>
        <w:ind w:firstLine="560"/>
        <w:rPr>
          <w:rFonts w:ascii="宋体" w:hAnsi="宋体" w:cs="宋体"/>
          <w:sz w:val="24"/>
        </w:rPr>
      </w:pPr>
      <w:r>
        <w:rPr>
          <w:rFonts w:hint="eastAsia" w:ascii="宋体" w:hAnsi="宋体" w:cs="宋体"/>
          <w:sz w:val="24"/>
        </w:rPr>
        <w:t>20.9.3接到磋商小组澄清、说明和更正要求的供应商如未按规定作出澄清、说明和更正，其风险由供应商自行承担。</w:t>
      </w:r>
    </w:p>
    <w:p w14:paraId="425EB904">
      <w:pPr>
        <w:spacing w:line="400" w:lineRule="exact"/>
        <w:ind w:firstLine="560"/>
        <w:rPr>
          <w:rFonts w:ascii="宋体" w:hAnsi="宋体" w:cs="宋体"/>
          <w:sz w:val="24"/>
        </w:rPr>
      </w:pPr>
      <w:r>
        <w:rPr>
          <w:rFonts w:hint="eastAsia" w:ascii="宋体" w:hAnsi="宋体" w:cs="宋体"/>
          <w:sz w:val="24"/>
        </w:rPr>
        <w:t>21.出现下列情形之一的，响应文件按照无效处理：</w:t>
      </w:r>
    </w:p>
    <w:p w14:paraId="17DD2199">
      <w:pPr>
        <w:spacing w:line="400" w:lineRule="exact"/>
        <w:ind w:firstLine="560"/>
        <w:rPr>
          <w:rFonts w:ascii="宋体" w:hAnsi="宋体" w:cs="宋体"/>
          <w:sz w:val="24"/>
        </w:rPr>
      </w:pPr>
      <w:r>
        <w:rPr>
          <w:rFonts w:hint="eastAsia" w:ascii="宋体" w:hAnsi="宋体" w:cs="宋体"/>
          <w:sz w:val="24"/>
        </w:rPr>
        <w:t>21.1供应商在苏采云系统规定的时间内未成功解密电子响应文件的。</w:t>
      </w:r>
    </w:p>
    <w:p w14:paraId="0F3E06BF">
      <w:pPr>
        <w:spacing w:line="400" w:lineRule="exact"/>
        <w:ind w:firstLine="560"/>
        <w:rPr>
          <w:rFonts w:ascii="宋体" w:hAnsi="宋体" w:cs="宋体"/>
          <w:sz w:val="24"/>
        </w:rPr>
      </w:pPr>
      <w:r>
        <w:rPr>
          <w:rFonts w:hint="eastAsia" w:ascii="宋体" w:hAnsi="宋体" w:cs="宋体"/>
          <w:sz w:val="24"/>
        </w:rPr>
        <w:t>21.2供应商未按照磋商文件要求上传电子响应文件的。</w:t>
      </w:r>
    </w:p>
    <w:p w14:paraId="54F65B71">
      <w:pPr>
        <w:spacing w:line="400" w:lineRule="exact"/>
        <w:ind w:firstLine="560"/>
        <w:rPr>
          <w:rFonts w:ascii="宋体" w:hAnsi="宋体" w:cs="宋体"/>
          <w:sz w:val="24"/>
        </w:rPr>
      </w:pPr>
      <w:r>
        <w:rPr>
          <w:rFonts w:hint="eastAsia" w:ascii="宋体" w:hAnsi="宋体" w:cs="宋体"/>
          <w:sz w:val="24"/>
        </w:rPr>
        <w:t>21.3同一供应商提交两个（含两个）以上不同的响应文件或者最后报价的。</w:t>
      </w:r>
    </w:p>
    <w:p w14:paraId="6F8DD9C1">
      <w:pPr>
        <w:spacing w:line="400" w:lineRule="exact"/>
        <w:ind w:firstLine="560"/>
        <w:rPr>
          <w:rFonts w:ascii="宋体" w:hAnsi="宋体" w:cs="宋体"/>
          <w:sz w:val="24"/>
        </w:rPr>
      </w:pPr>
      <w:r>
        <w:rPr>
          <w:rFonts w:hint="eastAsia" w:ascii="宋体" w:hAnsi="宋体" w:cs="宋体"/>
          <w:sz w:val="24"/>
        </w:rPr>
        <w:t>21.4供应商不具备磋商文件中规定资格要求的。</w:t>
      </w:r>
    </w:p>
    <w:p w14:paraId="5156EE1D">
      <w:pPr>
        <w:spacing w:line="400" w:lineRule="exact"/>
        <w:ind w:firstLine="560"/>
        <w:rPr>
          <w:rFonts w:ascii="宋体" w:hAnsi="宋体" w:cs="宋体"/>
          <w:sz w:val="24"/>
        </w:rPr>
      </w:pPr>
      <w:r>
        <w:rPr>
          <w:rFonts w:hint="eastAsia" w:ascii="宋体" w:hAnsi="宋体" w:cs="宋体"/>
          <w:sz w:val="24"/>
        </w:rPr>
        <w:t>21.5供应商的最后报价超过了采购预算。</w:t>
      </w:r>
    </w:p>
    <w:p w14:paraId="4D55F86B">
      <w:pPr>
        <w:spacing w:line="400" w:lineRule="exact"/>
        <w:ind w:firstLine="560"/>
        <w:rPr>
          <w:rFonts w:ascii="宋体" w:hAnsi="宋体" w:cs="宋体"/>
          <w:sz w:val="24"/>
        </w:rPr>
      </w:pPr>
      <w:r>
        <w:rPr>
          <w:rFonts w:hint="eastAsia" w:ascii="宋体" w:hAnsi="宋体" w:cs="宋体"/>
          <w:sz w:val="24"/>
        </w:rPr>
        <w:t>21.6投标文件含有采购人不能接受的附加条件的；</w:t>
      </w:r>
    </w:p>
    <w:p w14:paraId="48501E3F">
      <w:pPr>
        <w:spacing w:line="400" w:lineRule="exact"/>
        <w:ind w:firstLine="560"/>
        <w:rPr>
          <w:rFonts w:ascii="宋体" w:hAnsi="宋体" w:cs="宋体"/>
          <w:sz w:val="24"/>
        </w:rPr>
      </w:pPr>
      <w:r>
        <w:rPr>
          <w:rFonts w:hint="eastAsia" w:ascii="宋体" w:hAnsi="宋体" w:cs="宋体"/>
          <w:sz w:val="24"/>
        </w:rPr>
        <w:t>21.7其他法律、法规及本采购文件规定的属无效投标的情形。</w:t>
      </w:r>
    </w:p>
    <w:p w14:paraId="57E1A5D3">
      <w:pPr>
        <w:spacing w:line="400" w:lineRule="exact"/>
        <w:ind w:firstLine="560"/>
        <w:rPr>
          <w:rFonts w:ascii="宋体" w:hAnsi="宋体" w:cs="宋体"/>
          <w:sz w:val="24"/>
        </w:rPr>
      </w:pPr>
      <w:r>
        <w:rPr>
          <w:rFonts w:hint="eastAsia" w:ascii="宋体" w:hAnsi="宋体" w:cs="宋体"/>
          <w:sz w:val="24"/>
        </w:rPr>
        <w:t>21.8经查实提供虚假材料谋取成交的；</w:t>
      </w:r>
    </w:p>
    <w:p w14:paraId="740CBED3">
      <w:pPr>
        <w:spacing w:line="400" w:lineRule="exact"/>
        <w:ind w:firstLine="560"/>
        <w:rPr>
          <w:rFonts w:ascii="宋体" w:hAnsi="宋体" w:cs="宋体"/>
          <w:sz w:val="24"/>
        </w:rPr>
      </w:pPr>
      <w:r>
        <w:rPr>
          <w:rFonts w:hint="eastAsia" w:ascii="宋体" w:hAnsi="宋体" w:cs="宋体"/>
          <w:sz w:val="24"/>
        </w:rPr>
        <w:t>21.9响应文件未按照磋商文件要求加盖CA电子公章的。</w:t>
      </w:r>
    </w:p>
    <w:p w14:paraId="7025BB19">
      <w:pPr>
        <w:spacing w:line="400" w:lineRule="exact"/>
        <w:ind w:firstLine="560"/>
        <w:rPr>
          <w:rFonts w:ascii="宋体" w:hAnsi="宋体" w:cs="宋体"/>
          <w:sz w:val="24"/>
        </w:rPr>
      </w:pPr>
      <w:r>
        <w:rPr>
          <w:rFonts w:hint="eastAsia" w:ascii="宋体" w:hAnsi="宋体" w:cs="宋体"/>
          <w:sz w:val="24"/>
        </w:rPr>
        <w:t>21.10未实质性响应磋商文件的响应文件按无效响应处理。</w:t>
      </w:r>
    </w:p>
    <w:p w14:paraId="34383A3A">
      <w:pPr>
        <w:spacing w:line="400" w:lineRule="exact"/>
        <w:ind w:firstLine="560"/>
        <w:rPr>
          <w:rFonts w:hint="eastAsia" w:ascii="宋体" w:hAnsi="宋体" w:eastAsia="宋体" w:cs="宋体"/>
          <w:b/>
          <w:bCs/>
          <w:color w:val="000000" w:themeColor="text1"/>
          <w:sz w:val="24"/>
          <w:szCs w:val="24"/>
          <w:highlight w:val="white"/>
          <w:lang w:val="zh-CN"/>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2</w:t>
      </w:r>
      <w:r>
        <w:rPr>
          <w:rFonts w:hint="eastAsia" w:ascii="宋体" w:hAnsi="宋体" w:cs="宋体"/>
          <w:b/>
          <w:bCs/>
          <w:color w:val="000000" w:themeColor="text1"/>
          <w:sz w:val="24"/>
          <w:szCs w:val="24"/>
          <w:highlight w:val="whit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.11</w:t>
      </w:r>
      <w:r>
        <w:rPr>
          <w:rFonts w:hint="eastAsia" w:ascii="宋体" w:hAnsi="宋体" w:eastAsia="宋体" w:cs="宋体"/>
          <w:b/>
          <w:bCs/>
          <w:color w:val="000000" w:themeColor="text1"/>
          <w:sz w:val="24"/>
          <w:szCs w:val="24"/>
          <w:highlight w:val="white"/>
          <w:lang w:val="zh-CN"/>
          <w14:textFill>
            <w14:solidFill>
              <w14:schemeClr w14:val="tx1"/>
            </w14:solidFill>
          </w14:textFill>
        </w:rPr>
        <w:t>评标委员会按照</w:t>
      </w:r>
      <w:r>
        <w:rPr>
          <w:rFonts w:hint="eastAsia" w:ascii="宋体" w:hAnsi="宋体" w:cs="宋体"/>
          <w:b/>
          <w:bCs/>
          <w:color w:val="000000" w:themeColor="text1"/>
          <w:sz w:val="24"/>
          <w:szCs w:val="24"/>
          <w:highlight w:val="white"/>
          <w:lang w:val="en-US" w:eastAsia="zh-CN"/>
          <w14:textFill>
            <w14:solidFill>
              <w14:schemeClr w14:val="tx1"/>
            </w14:solidFill>
          </w14:textFill>
        </w:rPr>
        <w:t>磋商文件</w:t>
      </w:r>
      <w:r>
        <w:rPr>
          <w:rFonts w:hint="eastAsia" w:ascii="宋体" w:hAnsi="宋体" w:eastAsia="宋体" w:cs="宋体"/>
          <w:b/>
          <w:bCs/>
          <w:color w:val="000000" w:themeColor="text1"/>
          <w:sz w:val="24"/>
          <w:szCs w:val="24"/>
          <w:highlight w:val="white"/>
          <w:lang w:val="zh-CN"/>
          <w14:textFill>
            <w14:solidFill>
              <w14:schemeClr w14:val="tx1"/>
            </w14:solidFill>
          </w14:textFill>
        </w:rPr>
        <w:t>规定对</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供应商</w:t>
      </w:r>
      <w:r>
        <w:rPr>
          <w:rFonts w:hint="eastAsia" w:ascii="宋体" w:hAnsi="宋体" w:eastAsia="宋体" w:cs="宋体"/>
          <w:b/>
          <w:bCs/>
          <w:color w:val="000000" w:themeColor="text1"/>
          <w:sz w:val="24"/>
          <w:szCs w:val="24"/>
          <w:highlight w:val="white"/>
          <w:lang w:val="zh-CN"/>
          <w14:textFill>
            <w14:solidFill>
              <w14:schemeClr w14:val="tx1"/>
            </w14:solidFill>
          </w14:textFill>
        </w:rPr>
        <w:t>进行异常低价审查后，</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供应商</w:t>
      </w:r>
      <w:r>
        <w:rPr>
          <w:rFonts w:hint="eastAsia" w:ascii="宋体" w:hAnsi="宋体" w:eastAsia="宋体" w:cs="宋体"/>
          <w:b/>
          <w:bCs/>
          <w:color w:val="000000" w:themeColor="text1"/>
          <w:sz w:val="24"/>
          <w:szCs w:val="24"/>
          <w:highlight w:val="white"/>
          <w:lang w:val="zh-CN"/>
          <w14:textFill>
            <w14:solidFill>
              <w14:schemeClr w14:val="tx1"/>
            </w14:solidFill>
          </w14:textFill>
        </w:rPr>
        <w:t>不提供书面说明、证明材料，或者提供的书面说明、证明材料不能证明其报价合理性的，</w:t>
      </w:r>
      <w:r>
        <w:rPr>
          <w:rFonts w:hint="eastAsia" w:ascii="宋体" w:hAnsi="宋体" w:cs="宋体"/>
          <w:b/>
          <w:bCs/>
          <w:color w:val="000000" w:themeColor="text1"/>
          <w:sz w:val="24"/>
          <w:szCs w:val="24"/>
          <w:highlight w:val="white"/>
          <w:lang w:val="zh-CN"/>
          <w14:textFill>
            <w14:solidFill>
              <w14:schemeClr w14:val="tx1"/>
            </w14:solidFill>
          </w14:textFill>
        </w:rPr>
        <w:t>磋商小组</w:t>
      </w:r>
      <w:r>
        <w:rPr>
          <w:rFonts w:hint="eastAsia" w:ascii="宋体" w:hAnsi="宋体" w:eastAsia="宋体" w:cs="宋体"/>
          <w:b/>
          <w:bCs/>
          <w:color w:val="000000" w:themeColor="text1"/>
          <w:sz w:val="24"/>
          <w:szCs w:val="24"/>
          <w:highlight w:val="white"/>
          <w:lang w:val="zh-CN"/>
          <w14:textFill>
            <w14:solidFill>
              <w14:schemeClr w14:val="tx1"/>
            </w14:solidFill>
          </w14:textFill>
        </w:rPr>
        <w:t>应当将其作为</w:t>
      </w:r>
      <w:r>
        <w:rPr>
          <w:rFonts w:hint="eastAsia" w:ascii="宋体" w:hAnsi="宋体" w:eastAsia="宋体" w:cs="宋体"/>
          <w:b/>
          <w:bCs/>
          <w:color w:val="000000" w:themeColor="text1"/>
          <w:sz w:val="24"/>
          <w:szCs w:val="24"/>
          <w:highlight w:val="white"/>
          <w:lang w:val="zh-CN" w:eastAsia="zh-CN"/>
          <w14:textFill>
            <w14:solidFill>
              <w14:schemeClr w14:val="tx1"/>
            </w14:solidFill>
          </w14:textFill>
        </w:rPr>
        <w:t>无效投标（响应）</w:t>
      </w:r>
      <w:r>
        <w:rPr>
          <w:rFonts w:hint="eastAsia" w:ascii="宋体" w:hAnsi="宋体" w:eastAsia="宋体" w:cs="宋体"/>
          <w:b/>
          <w:bCs/>
          <w:color w:val="000000" w:themeColor="text1"/>
          <w:sz w:val="24"/>
          <w:szCs w:val="24"/>
          <w:highlight w:val="white"/>
          <w:lang w:val="zh-CN"/>
          <w14:textFill>
            <w14:solidFill>
              <w14:schemeClr w14:val="tx1"/>
            </w14:solidFill>
          </w14:textFill>
        </w:rPr>
        <w:t>处理。</w:t>
      </w:r>
    </w:p>
    <w:p w14:paraId="4E6241C1">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宋体" w:hAnsi="宋体" w:eastAsia="宋体" w:cs="宋体"/>
          <w:color w:val="000000" w:themeColor="text1"/>
          <w:sz w:val="24"/>
          <w:szCs w:val="24"/>
          <w:highlight w:val="whit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21.11.1</w:t>
      </w:r>
      <w:r>
        <w:rPr>
          <w:rFonts w:hint="eastAsia" w:ascii="宋体" w:hAnsi="宋体" w:eastAsia="宋体" w:cs="宋体"/>
          <w:color w:val="000000" w:themeColor="text1"/>
          <w:sz w:val="24"/>
          <w:szCs w:val="24"/>
          <w:highlight w:val="white"/>
          <w:lang w:val="zh-CN" w:eastAsia="zh-CN" w:bidi="ar-SA"/>
          <w14:textFill>
            <w14:solidFill>
              <w14:schemeClr w14:val="tx1"/>
            </w14:solidFill>
          </w14:textFill>
        </w:rPr>
        <w:t>评审中出现下列情形之一的，评审委员会应当启动异常低价投标（响应）审查程序：</w:t>
      </w:r>
    </w:p>
    <w:p w14:paraId="63CF6800">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宋体" w:hAnsi="宋体" w:eastAsia="宋体" w:cs="宋体"/>
          <w:color w:val="000000" w:themeColor="text1"/>
          <w:sz w:val="24"/>
          <w:szCs w:val="24"/>
          <w:highlight w:val="whit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white"/>
          <w:lang w:val="zh-CN" w:eastAsia="zh-CN" w:bidi="ar-SA"/>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27E9EC06">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宋体" w:hAnsi="宋体" w:eastAsia="宋体" w:cs="宋体"/>
          <w:color w:val="000000" w:themeColor="text1"/>
          <w:sz w:val="24"/>
          <w:szCs w:val="24"/>
          <w:highlight w:val="whit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white"/>
          <w:lang w:val="zh-CN" w:eastAsia="zh-CN" w:bidi="ar-SA"/>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6F61D695">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宋体" w:hAnsi="宋体" w:eastAsia="宋体" w:cs="宋体"/>
          <w:color w:val="000000" w:themeColor="text1"/>
          <w:sz w:val="24"/>
          <w:szCs w:val="24"/>
          <w:highlight w:val="whit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white"/>
          <w:lang w:val="zh-CN" w:eastAsia="zh-CN" w:bidi="ar-SA"/>
          <w14:textFill>
            <w14:solidFill>
              <w14:schemeClr w14:val="tx1"/>
            </w14:solidFill>
          </w14:textFill>
        </w:rPr>
        <w:t>3.投标（响应）报价低于采购项目最高限价45%的，即投标（响应）报价&lt;采购项目最高限价×45%；</w:t>
      </w:r>
    </w:p>
    <w:p w14:paraId="15F5B3C6">
      <w:pPr>
        <w:pStyle w:val="3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left="0" w:right="0" w:firstLine="420"/>
        <w:textAlignment w:val="auto"/>
        <w:rPr>
          <w:rFonts w:hint="eastAsia" w:ascii="宋体" w:hAnsi="宋体" w:eastAsia="宋体" w:cs="宋体"/>
          <w:color w:val="000000" w:themeColor="text1"/>
          <w:sz w:val="24"/>
          <w:szCs w:val="24"/>
          <w:highlight w:val="whit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white"/>
          <w:lang w:val="zh-CN" w:eastAsia="zh-CN" w:bidi="ar-SA"/>
          <w14:textFill>
            <w14:solidFill>
              <w14:schemeClr w14:val="tx1"/>
            </w14:solidFill>
          </w14:textFill>
        </w:rPr>
        <w:t>4.评审委员会基于专业判断，认为供应商报价过低，有可能影响产品质量或者不能诚信履约的其他情形。</w:t>
      </w:r>
    </w:p>
    <w:p w14:paraId="2D343B34">
      <w:pPr>
        <w:spacing w:line="520" w:lineRule="exact"/>
        <w:ind w:firstLine="480"/>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21.11.2磋商</w:t>
      </w:r>
      <w:r>
        <w:rPr>
          <w:rFonts w:hint="eastAsia" w:ascii="宋体" w:hAnsi="宋体" w:eastAsia="宋体" w:cs="宋体"/>
          <w:color w:val="000000" w:themeColor="text1"/>
          <w:sz w:val="24"/>
          <w:szCs w:val="24"/>
          <w:highlight w:val="white"/>
          <w:lang w:val="zh-CN" w:eastAsia="zh-CN" w:bidi="ar-SA"/>
          <w14:textFill>
            <w14:solidFill>
              <w14:schemeClr w14:val="tx1"/>
            </w14:solidFill>
          </w14:textFill>
        </w:rPr>
        <w:t>小组启动异常低价响应</w:t>
      </w:r>
      <w:r>
        <w:rPr>
          <w:rFonts w:hint="eastAsia" w:ascii="宋体" w:hAnsi="宋体" w:eastAsia="宋体" w:cs="宋体"/>
          <w:color w:val="000000" w:themeColor="text1"/>
          <w:sz w:val="24"/>
          <w:szCs w:val="24"/>
          <w:highlight w:val="white"/>
          <w:lang w:val="zh-CN"/>
          <w14:textFill>
            <w14:solidFill>
              <w14:schemeClr w14:val="tx1"/>
            </w14:solidFill>
          </w14:textFill>
        </w:rPr>
        <w:t>审查后，属于前述第（</w:t>
      </w:r>
      <w:r>
        <w:rPr>
          <w:rFonts w:hint="eastAsia" w:ascii="宋体" w:hAnsi="宋体" w:eastAsia="宋体" w:cs="宋体"/>
          <w:color w:val="000000" w:themeColor="text1"/>
          <w:sz w:val="24"/>
          <w:szCs w:val="24"/>
          <w:highlight w:val="white"/>
          <w:lang w:val="en-US" w:eastAsia="zh-CN"/>
          <w14:textFill>
            <w14:solidFill>
              <w14:schemeClr w14:val="tx1"/>
            </w14:solidFill>
          </w14:textFill>
        </w:rPr>
        <w:t>1</w:t>
      </w:r>
      <w:r>
        <w:rPr>
          <w:rFonts w:hint="eastAsia" w:ascii="宋体" w:hAnsi="宋体" w:eastAsia="宋体" w:cs="宋体"/>
          <w:color w:val="000000" w:themeColor="text1"/>
          <w:sz w:val="24"/>
          <w:szCs w:val="24"/>
          <w:highlight w:val="white"/>
          <w:lang w:val="zh-CN"/>
          <w14:textFill>
            <w14:solidFill>
              <w14:schemeClr w14:val="tx1"/>
            </w14:solidFill>
          </w14:textFill>
        </w:rPr>
        <w:t>）项至第（</w:t>
      </w:r>
      <w:r>
        <w:rPr>
          <w:rFonts w:hint="eastAsia" w:ascii="宋体" w:hAnsi="宋体" w:eastAsia="宋体" w:cs="宋体"/>
          <w:color w:val="000000" w:themeColor="text1"/>
          <w:sz w:val="24"/>
          <w:szCs w:val="24"/>
          <w:highlight w:val="white"/>
          <w:lang w:val="en-US" w:eastAsia="zh-CN"/>
          <w14:textFill>
            <w14:solidFill>
              <w14:schemeClr w14:val="tx1"/>
            </w14:solidFill>
          </w14:textFill>
        </w:rPr>
        <w:t>4</w:t>
      </w:r>
      <w:r>
        <w:rPr>
          <w:rFonts w:hint="eastAsia" w:ascii="宋体" w:hAnsi="宋体" w:eastAsia="宋体" w:cs="宋体"/>
          <w:color w:val="000000" w:themeColor="text1"/>
          <w:sz w:val="24"/>
          <w:szCs w:val="24"/>
          <w:highlight w:val="white"/>
          <w:lang w:val="zh-CN"/>
          <w14:textFill>
            <w14:solidFill>
              <w14:schemeClr w14:val="tx1"/>
            </w14:solidFill>
          </w14:textFill>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09AD4258">
      <w:pPr>
        <w:spacing w:line="520" w:lineRule="exact"/>
        <w:ind w:firstLine="480"/>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lang w:val="zh-CN"/>
          <w14:textFill>
            <w14:solidFill>
              <w14:schemeClr w14:val="tx1"/>
            </w14:solidFill>
          </w14:textFill>
        </w:rPr>
        <w:t>磋商小组</w:t>
      </w:r>
      <w:r>
        <w:rPr>
          <w:rFonts w:hint="eastAsia" w:ascii="宋体" w:hAnsi="宋体" w:eastAsia="宋体" w:cs="宋体"/>
          <w:color w:val="000000" w:themeColor="text1"/>
          <w:sz w:val="24"/>
          <w:szCs w:val="24"/>
          <w:highlight w:val="white"/>
          <w:lang w:val="zh-CN"/>
          <w14:textFill>
            <w14:solidFill>
              <w14:schemeClr w14:val="tx1"/>
            </w14:solidFill>
          </w14:textFill>
        </w:rPr>
        <w:t>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color w:val="000000" w:themeColor="text1"/>
          <w:sz w:val="24"/>
          <w:szCs w:val="24"/>
          <w:highlight w:val="white"/>
          <w:lang w:val="zh-CN"/>
          <w14:textFill>
            <w14:solidFill>
              <w14:schemeClr w14:val="tx1"/>
            </w14:solidFill>
          </w14:textFill>
        </w:rPr>
        <w:t>询价小组</w:t>
      </w:r>
      <w:r>
        <w:rPr>
          <w:rFonts w:hint="eastAsia" w:ascii="宋体" w:hAnsi="宋体" w:eastAsia="宋体" w:cs="宋体"/>
          <w:color w:val="000000" w:themeColor="text1"/>
          <w:sz w:val="24"/>
          <w:szCs w:val="24"/>
          <w:highlight w:val="white"/>
          <w:lang w:val="zh-CN"/>
          <w14:textFill>
            <w14:solidFill>
              <w14:schemeClr w14:val="tx1"/>
            </w14:solidFill>
          </w14:textFill>
        </w:rPr>
        <w:t>应当将其作为无效</w:t>
      </w:r>
      <w:r>
        <w:rPr>
          <w:rFonts w:hint="eastAsia" w:ascii="宋体" w:hAnsi="宋体" w:cs="宋体"/>
          <w:color w:val="000000" w:themeColor="text1"/>
          <w:sz w:val="24"/>
          <w:szCs w:val="24"/>
          <w:highlight w:val="white"/>
          <w:lang w:val="en-US" w:eastAsia="zh-CN"/>
          <w14:textFill>
            <w14:solidFill>
              <w14:schemeClr w14:val="tx1"/>
            </w14:solidFill>
          </w14:textFill>
        </w:rPr>
        <w:t>响应报价</w:t>
      </w:r>
      <w:r>
        <w:rPr>
          <w:rFonts w:hint="eastAsia" w:ascii="宋体" w:hAnsi="宋体" w:eastAsia="宋体" w:cs="宋体"/>
          <w:color w:val="000000" w:themeColor="text1"/>
          <w:sz w:val="24"/>
          <w:szCs w:val="24"/>
          <w:highlight w:val="white"/>
          <w:lang w:val="zh-CN"/>
          <w14:textFill>
            <w14:solidFill>
              <w14:schemeClr w14:val="tx1"/>
            </w14:solidFill>
          </w14:textFill>
        </w:rPr>
        <w:t>处理。 </w:t>
      </w:r>
    </w:p>
    <w:p w14:paraId="19F2532E">
      <w:pPr>
        <w:spacing w:line="520" w:lineRule="exact"/>
        <w:ind w:firstLine="480"/>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zh-CN"/>
          <w14:textFill>
            <w14:solidFill>
              <w14:schemeClr w14:val="tx1"/>
            </w14:solidFill>
          </w14:textFill>
        </w:rPr>
        <w:t>启动异常低价审查后，</w:t>
      </w:r>
      <w:r>
        <w:rPr>
          <w:rFonts w:hint="eastAsia" w:ascii="宋体" w:hAnsi="宋体" w:cs="宋体"/>
          <w:color w:val="000000" w:themeColor="text1"/>
          <w:sz w:val="24"/>
          <w:szCs w:val="24"/>
          <w:highlight w:val="white"/>
          <w:lang w:val="zh-CN"/>
          <w14:textFill>
            <w14:solidFill>
              <w14:schemeClr w14:val="tx1"/>
            </w14:solidFill>
          </w14:textFill>
        </w:rPr>
        <w:t>磋商小组</w:t>
      </w:r>
      <w:r>
        <w:rPr>
          <w:rFonts w:hint="eastAsia" w:ascii="宋体" w:hAnsi="宋体" w:eastAsia="宋体" w:cs="宋体"/>
          <w:color w:val="000000" w:themeColor="text1"/>
          <w:sz w:val="24"/>
          <w:szCs w:val="24"/>
          <w:highlight w:val="white"/>
          <w:lang w:val="zh-CN"/>
          <w14:textFill>
            <w14:solidFill>
              <w14:schemeClr w14:val="tx1"/>
            </w14:solidFill>
          </w14:textFill>
        </w:rPr>
        <w:t>应当要求相关</w:t>
      </w:r>
      <w:r>
        <w:rPr>
          <w:rFonts w:hint="eastAsia" w:ascii="宋体" w:hAnsi="宋体" w:cs="宋体"/>
          <w:color w:val="000000" w:themeColor="text1"/>
          <w:sz w:val="24"/>
          <w:szCs w:val="24"/>
          <w:highlight w:val="white"/>
          <w:lang w:val="zh-CN" w:eastAsia="zh-CN"/>
          <w14:textFill>
            <w14:solidFill>
              <w14:schemeClr w14:val="tx1"/>
            </w14:solidFill>
          </w14:textFill>
        </w:rPr>
        <w:t>供应商</w:t>
      </w:r>
      <w:r>
        <w:rPr>
          <w:rFonts w:hint="eastAsia" w:ascii="宋体" w:hAnsi="宋体" w:eastAsia="宋体" w:cs="宋体"/>
          <w:color w:val="000000" w:themeColor="text1"/>
          <w:sz w:val="24"/>
          <w:szCs w:val="24"/>
          <w:highlight w:val="white"/>
          <w:lang w:val="zh-CN"/>
          <w14:textFill>
            <w14:solidFill>
              <w14:schemeClr w14:val="tx1"/>
            </w14:solidFill>
          </w14:textFill>
        </w:rPr>
        <w:t>在合理的时间内，提供项目具体成本测算等与报价合理性相关的书面说明及相关证明材料，对</w:t>
      </w:r>
      <w:r>
        <w:rPr>
          <w:rFonts w:hint="eastAsia" w:ascii="宋体" w:hAnsi="宋体" w:cs="宋体"/>
          <w:color w:val="000000" w:themeColor="text1"/>
          <w:sz w:val="24"/>
          <w:szCs w:val="24"/>
          <w:highlight w:val="white"/>
          <w:lang w:val="en-US" w:eastAsia="zh-CN"/>
          <w14:textFill>
            <w14:solidFill>
              <w14:schemeClr w14:val="tx1"/>
            </w14:solidFill>
          </w14:textFill>
        </w:rPr>
        <w:t>响应报价</w:t>
      </w:r>
      <w:r>
        <w:rPr>
          <w:rFonts w:hint="eastAsia" w:ascii="宋体" w:hAnsi="宋体" w:eastAsia="宋体" w:cs="宋体"/>
          <w:color w:val="000000" w:themeColor="text1"/>
          <w:sz w:val="24"/>
          <w:szCs w:val="24"/>
          <w:highlight w:val="white"/>
          <w:lang w:val="zh-CN"/>
          <w14:textFill>
            <w14:solidFill>
              <w14:schemeClr w14:val="tx1"/>
            </w14:solidFill>
          </w14:textFill>
        </w:rPr>
        <w:t>作出解释，由</w:t>
      </w:r>
      <w:r>
        <w:rPr>
          <w:rFonts w:hint="eastAsia" w:ascii="宋体" w:hAnsi="宋体" w:cs="宋体"/>
          <w:color w:val="000000" w:themeColor="text1"/>
          <w:sz w:val="24"/>
          <w:szCs w:val="24"/>
          <w:highlight w:val="white"/>
          <w:lang w:val="zh-CN"/>
          <w14:textFill>
            <w14:solidFill>
              <w14:schemeClr w14:val="tx1"/>
            </w14:solidFill>
          </w14:textFill>
        </w:rPr>
        <w:t>磋商小组</w:t>
      </w:r>
      <w:r>
        <w:rPr>
          <w:rFonts w:hint="eastAsia" w:ascii="宋体" w:hAnsi="宋体" w:eastAsia="宋体" w:cs="宋体"/>
          <w:color w:val="000000" w:themeColor="text1"/>
          <w:sz w:val="24"/>
          <w:szCs w:val="24"/>
          <w:highlight w:val="white"/>
          <w:lang w:val="zh-CN"/>
          <w14:textFill>
            <w14:solidFill>
              <w14:schemeClr w14:val="tx1"/>
            </w14:solidFill>
          </w14:textFill>
        </w:rPr>
        <w:t>结合</w:t>
      </w:r>
      <w:r>
        <w:rPr>
          <w:rFonts w:hint="eastAsia" w:ascii="宋体" w:hAnsi="宋体" w:eastAsia="宋体" w:cs="宋体"/>
          <w:color w:val="000000" w:themeColor="text1"/>
          <w:sz w:val="24"/>
          <w:szCs w:val="24"/>
          <w:highlight w:val="white"/>
          <w:lang w:val="en-US" w:eastAsia="zh-CN"/>
          <w14:textFill>
            <w14:solidFill>
              <w14:schemeClr w14:val="tx1"/>
            </w14:solidFill>
          </w14:textFill>
        </w:rPr>
        <w:t>同类项目在网上公</w:t>
      </w:r>
      <w:r>
        <w:rPr>
          <w:rFonts w:hint="eastAsia" w:ascii="宋体" w:hAnsi="宋体" w:cs="宋体"/>
          <w:color w:val="000000" w:themeColor="text1"/>
          <w:sz w:val="24"/>
          <w:szCs w:val="24"/>
          <w:highlight w:val="white"/>
          <w:lang w:val="en-US" w:eastAsia="zh-CN"/>
          <w14:textFill>
            <w14:solidFill>
              <w14:schemeClr w14:val="tx1"/>
            </w14:solidFill>
          </w14:textFill>
        </w:rPr>
        <w:t>示</w:t>
      </w:r>
      <w:r>
        <w:rPr>
          <w:rFonts w:hint="eastAsia" w:ascii="宋体" w:hAnsi="宋体" w:eastAsia="宋体" w:cs="宋体"/>
          <w:color w:val="000000" w:themeColor="text1"/>
          <w:sz w:val="24"/>
          <w:szCs w:val="24"/>
          <w:highlight w:val="white"/>
          <w:lang w:val="zh-CN"/>
          <w14:textFill>
            <w14:solidFill>
              <w14:schemeClr w14:val="tx1"/>
            </w14:solidFill>
          </w14:textFill>
        </w:rPr>
        <w:t>的</w:t>
      </w:r>
      <w:r>
        <w:rPr>
          <w:rFonts w:hint="eastAsia" w:ascii="宋体" w:hAnsi="宋体" w:eastAsia="宋体" w:cs="宋体"/>
          <w:color w:val="000000" w:themeColor="text1"/>
          <w:sz w:val="24"/>
          <w:szCs w:val="24"/>
          <w:highlight w:val="white"/>
          <w:lang w:val="en-US" w:eastAsia="zh-CN"/>
          <w14:textFill>
            <w14:solidFill>
              <w14:schemeClr w14:val="tx1"/>
            </w14:solidFill>
          </w14:textFill>
        </w:rPr>
        <w:t>成交</w:t>
      </w:r>
      <w:r>
        <w:rPr>
          <w:rFonts w:hint="eastAsia" w:ascii="宋体" w:hAnsi="宋体" w:eastAsia="宋体" w:cs="宋体"/>
          <w:color w:val="000000" w:themeColor="text1"/>
          <w:sz w:val="24"/>
          <w:szCs w:val="24"/>
          <w:highlight w:val="white"/>
          <w:lang w:val="zh-CN"/>
          <w14:textFill>
            <w14:solidFill>
              <w14:schemeClr w14:val="tx1"/>
            </w14:solidFill>
          </w14:textFill>
        </w:rPr>
        <w:t>价格、该行业当地薪资水平等情况，依据专业经验对</w:t>
      </w:r>
      <w:r>
        <w:rPr>
          <w:rFonts w:hint="eastAsia" w:ascii="宋体" w:hAnsi="宋体" w:cs="宋体"/>
          <w:color w:val="000000" w:themeColor="text1"/>
          <w:sz w:val="24"/>
          <w:szCs w:val="24"/>
          <w:highlight w:val="white"/>
          <w:lang w:val="zh-CN" w:eastAsia="zh-CN"/>
          <w14:textFill>
            <w14:solidFill>
              <w14:schemeClr w14:val="tx1"/>
            </w14:solidFill>
          </w14:textFill>
        </w:rPr>
        <w:t>供应商</w:t>
      </w:r>
      <w:r>
        <w:rPr>
          <w:rFonts w:hint="eastAsia" w:ascii="宋体" w:hAnsi="宋体" w:eastAsia="宋体" w:cs="宋体"/>
          <w:color w:val="000000" w:themeColor="text1"/>
          <w:sz w:val="24"/>
          <w:szCs w:val="24"/>
          <w:highlight w:val="white"/>
          <w:lang w:val="zh-CN"/>
          <w14:textFill>
            <w14:solidFill>
              <w14:schemeClr w14:val="tx1"/>
            </w14:solidFill>
          </w14:textFill>
        </w:rPr>
        <w:t>报价合理性进行判断。</w:t>
      </w:r>
      <w:r>
        <w:rPr>
          <w:rFonts w:hint="eastAsia" w:ascii="宋体" w:hAnsi="宋体" w:cs="宋体"/>
          <w:color w:val="000000" w:themeColor="text1"/>
          <w:sz w:val="24"/>
          <w:szCs w:val="24"/>
          <w:highlight w:val="white"/>
          <w:lang w:val="zh-CN" w:eastAsia="zh-CN"/>
          <w14:textFill>
            <w14:solidFill>
              <w14:schemeClr w14:val="tx1"/>
            </w14:solidFill>
          </w14:textFill>
        </w:rPr>
        <w:t>供应商</w:t>
      </w:r>
      <w:r>
        <w:rPr>
          <w:rFonts w:hint="eastAsia" w:ascii="宋体" w:hAnsi="宋体" w:eastAsia="宋体" w:cs="宋体"/>
          <w:color w:val="000000" w:themeColor="text1"/>
          <w:sz w:val="24"/>
          <w:szCs w:val="24"/>
          <w:highlight w:val="white"/>
          <w:lang w:val="zh-CN"/>
          <w14:textFill>
            <w14:solidFill>
              <w14:schemeClr w14:val="tx1"/>
            </w14:solidFill>
          </w14:textFill>
        </w:rPr>
        <w:t>不提供书面说明、证明材料，或者提供的书面说明、证明材料不能证明其报价合理性的，</w:t>
      </w:r>
      <w:r>
        <w:rPr>
          <w:rFonts w:hint="eastAsia" w:ascii="宋体" w:hAnsi="宋体" w:cs="宋体"/>
          <w:color w:val="000000" w:themeColor="text1"/>
          <w:sz w:val="24"/>
          <w:szCs w:val="24"/>
          <w:highlight w:val="white"/>
          <w:lang w:val="zh-CN"/>
          <w14:textFill>
            <w14:solidFill>
              <w14:schemeClr w14:val="tx1"/>
            </w14:solidFill>
          </w14:textFill>
        </w:rPr>
        <w:t>询价小组</w:t>
      </w:r>
      <w:r>
        <w:rPr>
          <w:rFonts w:hint="eastAsia" w:ascii="宋体" w:hAnsi="宋体" w:eastAsia="宋体" w:cs="宋体"/>
          <w:color w:val="000000" w:themeColor="text1"/>
          <w:sz w:val="24"/>
          <w:szCs w:val="24"/>
          <w:highlight w:val="white"/>
          <w:lang w:val="zh-CN"/>
          <w14:textFill>
            <w14:solidFill>
              <w14:schemeClr w14:val="tx1"/>
            </w14:solidFill>
          </w14:textFill>
        </w:rPr>
        <w:t>应当将其作为无效</w:t>
      </w:r>
      <w:r>
        <w:rPr>
          <w:rFonts w:hint="eastAsia" w:ascii="宋体" w:hAnsi="宋体" w:cs="宋体"/>
          <w:color w:val="000000" w:themeColor="text1"/>
          <w:sz w:val="24"/>
          <w:szCs w:val="24"/>
          <w:highlight w:val="white"/>
          <w:lang w:val="zh-CN"/>
          <w14:textFill>
            <w14:solidFill>
              <w14:schemeClr w14:val="tx1"/>
            </w14:solidFill>
          </w14:textFill>
        </w:rPr>
        <w:t>询价</w:t>
      </w:r>
      <w:r>
        <w:rPr>
          <w:rFonts w:hint="eastAsia" w:ascii="宋体" w:hAnsi="宋体" w:eastAsia="宋体" w:cs="宋体"/>
          <w:color w:val="000000" w:themeColor="text1"/>
          <w:sz w:val="24"/>
          <w:szCs w:val="24"/>
          <w:highlight w:val="white"/>
          <w:lang w:val="zh-CN"/>
          <w14:textFill>
            <w14:solidFill>
              <w14:schemeClr w14:val="tx1"/>
            </w14:solidFill>
          </w14:textFill>
        </w:rPr>
        <w:t>处理。</w:t>
      </w:r>
    </w:p>
    <w:p w14:paraId="00CBE7E8">
      <w:pPr>
        <w:spacing w:line="400" w:lineRule="exact"/>
        <w:ind w:firstLine="560"/>
        <w:rPr>
          <w:rFonts w:hint="eastAsia" w:ascii="宋体" w:hAnsi="宋体" w:eastAsia="宋体" w:cs="宋体"/>
          <w:b/>
          <w:bCs/>
          <w:color w:val="000000" w:themeColor="text1"/>
          <w:sz w:val="24"/>
          <w:szCs w:val="24"/>
          <w:highlight w:val="white"/>
          <w:lang w:val="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white"/>
          <w14:textFill>
            <w14:solidFill>
              <w14:schemeClr w14:val="tx1"/>
            </w14:solidFill>
          </w14:textFill>
        </w:rPr>
        <w:t>异常低价响应审查的启动原因、审查意见和审查结果应当在评审报告中记录</w:t>
      </w:r>
      <w:r>
        <w:rPr>
          <w:rFonts w:hint="eastAsia" w:ascii="宋体" w:hAnsi="宋体" w:eastAsia="宋体" w:cs="宋体"/>
          <w:i w:val="0"/>
          <w:iCs w:val="0"/>
          <w:caps w:val="0"/>
          <w:color w:val="000000" w:themeColor="text1"/>
          <w:spacing w:val="0"/>
          <w:sz w:val="24"/>
          <w:szCs w:val="24"/>
          <w:highlight w:val="white"/>
          <w:lang w:eastAsia="zh-CN"/>
          <w14:textFill>
            <w14:solidFill>
              <w14:schemeClr w14:val="tx1"/>
            </w14:solidFill>
          </w14:textFill>
        </w:rPr>
        <w:t>。</w:t>
      </w:r>
    </w:p>
    <w:p w14:paraId="10E8C518">
      <w:pPr>
        <w:spacing w:line="400" w:lineRule="exact"/>
        <w:ind w:firstLine="560"/>
        <w:rPr>
          <w:rFonts w:ascii="宋体" w:hAnsi="宋体" w:cs="宋体"/>
          <w:sz w:val="24"/>
        </w:rPr>
      </w:pPr>
      <w:r>
        <w:rPr>
          <w:rFonts w:hint="eastAsia" w:ascii="宋体" w:hAnsi="宋体" w:cs="宋体"/>
          <w:sz w:val="24"/>
        </w:rPr>
        <w:t>21.12本项目采购产品被财政部、国家发改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本项目不涉及）</w:t>
      </w:r>
    </w:p>
    <w:p w14:paraId="6A387EDC">
      <w:pPr>
        <w:spacing w:line="400" w:lineRule="exact"/>
        <w:ind w:firstLine="560"/>
        <w:rPr>
          <w:rFonts w:ascii="宋体" w:hAnsi="宋体" w:cs="宋体"/>
          <w:sz w:val="24"/>
        </w:rPr>
      </w:pPr>
      <w:r>
        <w:rPr>
          <w:rFonts w:hint="eastAsia" w:ascii="宋体" w:hAnsi="宋体" w:cs="宋体"/>
          <w:sz w:val="24"/>
        </w:rPr>
        <w:t>22.出现下列情形之一的，磋商终止：</w:t>
      </w:r>
    </w:p>
    <w:p w14:paraId="1C1BB5C6">
      <w:pPr>
        <w:spacing w:line="400" w:lineRule="exact"/>
        <w:ind w:firstLine="560"/>
        <w:rPr>
          <w:rFonts w:ascii="宋体" w:hAnsi="宋体" w:cs="宋体"/>
          <w:sz w:val="24"/>
        </w:rPr>
      </w:pPr>
      <w:r>
        <w:rPr>
          <w:rFonts w:hint="eastAsia" w:ascii="宋体" w:hAnsi="宋体" w:cs="宋体"/>
          <w:sz w:val="24"/>
        </w:rPr>
        <w:t>22.1因情况变化，不再符合规定的竞争性磋商采购方式适用情形的；</w:t>
      </w:r>
    </w:p>
    <w:p w14:paraId="62CB52CC">
      <w:pPr>
        <w:spacing w:line="400" w:lineRule="exact"/>
        <w:ind w:firstLine="560"/>
        <w:rPr>
          <w:rFonts w:ascii="宋体" w:hAnsi="宋体" w:cs="宋体"/>
          <w:sz w:val="24"/>
        </w:rPr>
      </w:pPr>
      <w:r>
        <w:rPr>
          <w:rFonts w:hint="eastAsia" w:ascii="宋体" w:hAnsi="宋体" w:cs="宋体"/>
          <w:sz w:val="24"/>
        </w:rPr>
        <w:t>22.2出现影响采购公正的违法、违规行为的；</w:t>
      </w:r>
    </w:p>
    <w:p w14:paraId="648D98B0">
      <w:pPr>
        <w:spacing w:line="510" w:lineRule="exact"/>
        <w:ind w:firstLine="480" w:firstLineChars="200"/>
        <w:rPr>
          <w:rFonts w:ascii="宋体" w:hAnsi="宋体" w:cs="宋体"/>
          <w:sz w:val="24"/>
        </w:rPr>
      </w:pPr>
      <w:r>
        <w:rPr>
          <w:rFonts w:hint="eastAsia" w:ascii="宋体" w:hAnsi="宋体" w:cs="宋体"/>
          <w:sz w:val="24"/>
        </w:rPr>
        <w:t>22.3除《政府采购竞争性磋商采购方式管理暂行办法》财库【2014】214号文件第二十一条第三款规定的情形除外，在采购过程中符合竞争要求的供应商或者报价未超过采购预算的供应商不足3家的。</w:t>
      </w:r>
    </w:p>
    <w:p w14:paraId="3800A645">
      <w:pPr>
        <w:spacing w:line="400" w:lineRule="exact"/>
        <w:ind w:firstLine="560"/>
        <w:rPr>
          <w:rFonts w:ascii="宋体" w:hAnsi="宋体" w:cs="宋体"/>
          <w:sz w:val="24"/>
        </w:rPr>
      </w:pPr>
      <w:r>
        <w:rPr>
          <w:rFonts w:hint="eastAsia" w:ascii="宋体" w:hAnsi="宋体" w:cs="宋体"/>
          <w:sz w:val="24"/>
        </w:rPr>
        <w:t>22.4评标委员会认定磋商文件存在歧义、重大缺陷导致评审工作无法进行。</w:t>
      </w:r>
    </w:p>
    <w:p w14:paraId="1F4E60AA">
      <w:pPr>
        <w:spacing w:line="400" w:lineRule="exact"/>
        <w:ind w:firstLine="560"/>
        <w:rPr>
          <w:rFonts w:ascii="宋体" w:hAnsi="宋体" w:cs="宋体"/>
          <w:sz w:val="24"/>
        </w:rPr>
      </w:pPr>
      <w:r>
        <w:rPr>
          <w:rFonts w:hint="eastAsia" w:ascii="宋体" w:hAnsi="宋体" w:cs="宋体"/>
          <w:sz w:val="24"/>
        </w:rPr>
        <w:t>22.5供应商的报价均超过了采购预算，采购人不能支付的。</w:t>
      </w:r>
    </w:p>
    <w:p w14:paraId="6EE74717">
      <w:pPr>
        <w:spacing w:line="400" w:lineRule="exact"/>
        <w:ind w:firstLine="560"/>
        <w:rPr>
          <w:rFonts w:ascii="宋体" w:hAnsi="宋体" w:cs="宋体"/>
          <w:sz w:val="24"/>
        </w:rPr>
      </w:pPr>
      <w:r>
        <w:rPr>
          <w:rFonts w:hint="eastAsia" w:ascii="宋体" w:hAnsi="宋体" w:cs="宋体"/>
          <w:sz w:val="24"/>
        </w:rPr>
        <w:t>22.6因重大变故，采购任务取消的。</w:t>
      </w:r>
    </w:p>
    <w:p w14:paraId="2E7DB788">
      <w:pPr>
        <w:spacing w:line="400" w:lineRule="exact"/>
        <w:ind w:firstLine="560"/>
        <w:rPr>
          <w:rFonts w:ascii="宋体" w:hAnsi="宋体" w:cs="宋体"/>
          <w:sz w:val="24"/>
        </w:rPr>
      </w:pPr>
      <w:r>
        <w:rPr>
          <w:rFonts w:hint="eastAsia" w:ascii="宋体" w:hAnsi="宋体" w:cs="宋体"/>
          <w:sz w:val="24"/>
        </w:rPr>
        <w:t>22.7在苏采云系统规定时间内成功解密电子响应文件的供应商不足3家的。</w:t>
      </w:r>
    </w:p>
    <w:p w14:paraId="4CC56F99">
      <w:pPr>
        <w:spacing w:line="400" w:lineRule="exact"/>
        <w:ind w:firstLine="560"/>
        <w:rPr>
          <w:rFonts w:ascii="宋体" w:hAnsi="宋体" w:cs="宋体"/>
          <w:sz w:val="24"/>
        </w:rPr>
      </w:pPr>
      <w:r>
        <w:rPr>
          <w:rFonts w:hint="eastAsia" w:ascii="宋体" w:hAnsi="宋体" w:cs="宋体"/>
          <w:sz w:val="24"/>
        </w:rPr>
        <w:t>磋商终止后，采购人应当将磋商终止的理由通知所有供应商。在特殊情况下，经采购人申请后，可以与两家供应商进行磋商。</w:t>
      </w:r>
    </w:p>
    <w:p w14:paraId="663A0C37">
      <w:pPr>
        <w:spacing w:line="400" w:lineRule="exact"/>
        <w:ind w:firstLine="560"/>
        <w:rPr>
          <w:rFonts w:ascii="宋体" w:hAnsi="宋体" w:cs="宋体"/>
          <w:sz w:val="24"/>
        </w:rPr>
      </w:pPr>
      <w:r>
        <w:rPr>
          <w:rFonts w:hint="eastAsia" w:ascii="宋体" w:hAnsi="宋体" w:cs="宋体"/>
          <w:sz w:val="24"/>
        </w:rPr>
        <w:t>23.推荐成交候选供应商</w:t>
      </w:r>
    </w:p>
    <w:p w14:paraId="429FBCF8">
      <w:pPr>
        <w:spacing w:line="400" w:lineRule="exact"/>
        <w:ind w:firstLine="560"/>
        <w:rPr>
          <w:rFonts w:ascii="宋体" w:hAnsi="宋体" w:cs="宋体"/>
          <w:sz w:val="24"/>
        </w:rPr>
      </w:pPr>
      <w:r>
        <w:rPr>
          <w:rFonts w:hint="eastAsia" w:ascii="宋体" w:hAnsi="宋体" w:cs="宋体"/>
          <w:sz w:val="24"/>
        </w:rPr>
        <w:t>23.1磋商小组将对通过资格性审查和符合性审查的响应文件进行评价和比较。</w:t>
      </w:r>
    </w:p>
    <w:p w14:paraId="1EC347DA">
      <w:pPr>
        <w:spacing w:line="400" w:lineRule="exact"/>
        <w:ind w:firstLine="560"/>
        <w:rPr>
          <w:rFonts w:ascii="宋体" w:hAnsi="宋体" w:cs="宋体"/>
          <w:sz w:val="24"/>
        </w:rPr>
      </w:pPr>
      <w:r>
        <w:rPr>
          <w:rFonts w:hint="eastAsia" w:ascii="宋体" w:hAnsi="宋体" w:cs="宋体"/>
          <w:sz w:val="24"/>
        </w:rPr>
        <w:t>23.2磋商小组按磋商文件第三章中公布的评标标准对每份合格响应文件进行评审，推荐3名成交候选供应商。</w:t>
      </w:r>
    </w:p>
    <w:p w14:paraId="57DCB6D9">
      <w:pPr>
        <w:spacing w:line="400" w:lineRule="exact"/>
        <w:ind w:firstLine="560"/>
        <w:rPr>
          <w:rFonts w:ascii="宋体" w:hAnsi="宋体" w:cs="宋体"/>
          <w:sz w:val="24"/>
        </w:rPr>
      </w:pPr>
      <w:r>
        <w:rPr>
          <w:rFonts w:hint="eastAsia" w:ascii="宋体" w:hAnsi="宋体" w:cs="宋体"/>
          <w:sz w:val="24"/>
        </w:rPr>
        <w:t>23.3 磋商小组发现磋商文件存在歧义、重大缺陷导致评审工作无法进行，或者磋商文件内容存在违反国家有关规定的，评审工作停止，采购人（代理机构）修改磋商文件后重新组织采购活动。</w:t>
      </w:r>
    </w:p>
    <w:p w14:paraId="11FD62E4">
      <w:pPr>
        <w:spacing w:line="400" w:lineRule="exact"/>
        <w:ind w:firstLine="560"/>
        <w:rPr>
          <w:rFonts w:ascii="宋体" w:hAnsi="宋体" w:cs="宋体"/>
          <w:sz w:val="24"/>
        </w:rPr>
      </w:pPr>
      <w:r>
        <w:rPr>
          <w:rFonts w:hint="eastAsia" w:ascii="宋体" w:hAnsi="宋体" w:cs="宋体"/>
          <w:sz w:val="24"/>
        </w:rPr>
        <w:t>24.磋商过程保密</w:t>
      </w:r>
    </w:p>
    <w:p w14:paraId="75904046">
      <w:pPr>
        <w:spacing w:line="400" w:lineRule="exact"/>
        <w:ind w:firstLine="560"/>
        <w:rPr>
          <w:rFonts w:ascii="宋体" w:hAnsi="宋体" w:cs="宋体"/>
          <w:sz w:val="24"/>
        </w:rPr>
      </w:pPr>
      <w:r>
        <w:rPr>
          <w:rFonts w:hint="eastAsia" w:ascii="宋体" w:hAnsi="宋体" w:cs="宋体"/>
          <w:sz w:val="24"/>
        </w:rPr>
        <w:t>24.1在宣布成交结果前，凡属于审查、澄清、磋商、评审响应文件和确定成交等相关信息，相关当事人均不得泄露给任何供应商或与评审工作无关的人员。</w:t>
      </w:r>
    </w:p>
    <w:p w14:paraId="20FDF226">
      <w:pPr>
        <w:spacing w:line="400" w:lineRule="exact"/>
        <w:ind w:firstLine="560"/>
        <w:rPr>
          <w:rFonts w:ascii="宋体" w:hAnsi="宋体" w:cs="宋体"/>
          <w:sz w:val="24"/>
        </w:rPr>
      </w:pPr>
      <w:r>
        <w:rPr>
          <w:rFonts w:hint="eastAsia" w:ascii="宋体" w:hAnsi="宋体" w:cs="宋体"/>
          <w:sz w:val="24"/>
        </w:rPr>
        <w:t>24.2供应商不得探听上述信息，不得以任何行为影响磋商过程，否则将被取消成交资格。</w:t>
      </w:r>
    </w:p>
    <w:p w14:paraId="7E17F4F0">
      <w:pPr>
        <w:spacing w:line="400" w:lineRule="exact"/>
        <w:ind w:firstLine="560"/>
        <w:rPr>
          <w:rFonts w:ascii="宋体" w:hAnsi="宋体" w:cs="宋体"/>
          <w:sz w:val="24"/>
        </w:rPr>
      </w:pPr>
      <w:r>
        <w:rPr>
          <w:rFonts w:hint="eastAsia" w:ascii="宋体" w:hAnsi="宋体" w:cs="宋体"/>
          <w:sz w:val="24"/>
        </w:rPr>
        <w:t>24.3磋商小组名单在磋商前确定，并在磋商结果确定前保密。</w:t>
      </w:r>
    </w:p>
    <w:p w14:paraId="0746B9B9">
      <w:pPr>
        <w:spacing w:line="400" w:lineRule="exact"/>
        <w:ind w:firstLine="560"/>
        <w:rPr>
          <w:rFonts w:ascii="宋体" w:hAnsi="宋体" w:cs="宋体"/>
          <w:sz w:val="24"/>
        </w:rPr>
      </w:pPr>
      <w:r>
        <w:rPr>
          <w:rFonts w:hint="eastAsia" w:ascii="宋体" w:hAnsi="宋体" w:cs="宋体"/>
          <w:sz w:val="24"/>
        </w:rPr>
        <w:t>六、确定成交及签订合同</w:t>
      </w:r>
    </w:p>
    <w:p w14:paraId="54187331">
      <w:pPr>
        <w:spacing w:line="400" w:lineRule="exact"/>
        <w:ind w:firstLine="560"/>
        <w:rPr>
          <w:rFonts w:ascii="宋体" w:hAnsi="宋体" w:cs="宋体"/>
          <w:sz w:val="24"/>
        </w:rPr>
      </w:pPr>
      <w:r>
        <w:rPr>
          <w:rFonts w:hint="eastAsia" w:ascii="宋体" w:hAnsi="宋体" w:cs="宋体"/>
          <w:sz w:val="24"/>
        </w:rPr>
        <w:t>25.确定成交供应商</w:t>
      </w:r>
    </w:p>
    <w:p w14:paraId="23A696A2">
      <w:pPr>
        <w:spacing w:line="400" w:lineRule="exact"/>
        <w:ind w:firstLine="560"/>
        <w:rPr>
          <w:rFonts w:ascii="宋体" w:hAnsi="宋体" w:cs="宋体"/>
          <w:sz w:val="24"/>
        </w:rPr>
      </w:pPr>
      <w:r>
        <w:rPr>
          <w:rFonts w:hint="eastAsia" w:ascii="宋体" w:hAnsi="宋体" w:cs="宋体"/>
          <w:sz w:val="24"/>
        </w:rPr>
        <w:t>25.1磋商小组对实质上响应磋商文件要求的参加磋商的供应商进行综合评审，最终按综合评审得分由高到低的顺序推荐出3名成交候选供应商。</w:t>
      </w:r>
    </w:p>
    <w:p w14:paraId="129EE2DC">
      <w:pPr>
        <w:spacing w:line="400" w:lineRule="exact"/>
        <w:ind w:firstLine="560"/>
        <w:rPr>
          <w:rFonts w:ascii="宋体" w:hAnsi="宋体" w:cs="宋体"/>
          <w:sz w:val="24"/>
        </w:rPr>
      </w:pPr>
      <w:r>
        <w:rPr>
          <w:rFonts w:hint="eastAsia" w:ascii="宋体" w:hAnsi="宋体" w:cs="宋体"/>
          <w:sz w:val="24"/>
        </w:rPr>
        <w:t>25.2成交结果将在</w:t>
      </w:r>
      <w:r>
        <w:rPr>
          <w:rFonts w:hint="eastAsia" w:ascii="宋体" w:hAnsi="宋体" w:cs="宋体"/>
          <w:sz w:val="24"/>
          <w:lang w:eastAsia="zh-CN"/>
        </w:rPr>
        <w:t>江苏政府采购网、</w:t>
      </w:r>
      <w:r>
        <w:rPr>
          <w:rFonts w:hint="eastAsia" w:ascii="宋体" w:hAnsi="宋体" w:cs="宋体"/>
          <w:sz w:val="24"/>
        </w:rPr>
        <w:t>淮安市政府采购网官网进行公告。</w:t>
      </w:r>
    </w:p>
    <w:p w14:paraId="282B6BFB">
      <w:pPr>
        <w:spacing w:line="400" w:lineRule="exact"/>
        <w:ind w:firstLine="560"/>
        <w:rPr>
          <w:rFonts w:ascii="宋体" w:hAnsi="宋体" w:cs="宋体"/>
          <w:sz w:val="24"/>
        </w:rPr>
      </w:pPr>
      <w:r>
        <w:rPr>
          <w:rFonts w:hint="eastAsia" w:ascii="宋体" w:hAnsi="宋体" w:cs="宋体"/>
          <w:sz w:val="24"/>
        </w:rPr>
        <w:t>25.3采购人将从磋商小组推荐的符合采购需求的成交候选供应商中按排名先后确定成交供应商。</w:t>
      </w:r>
    </w:p>
    <w:p w14:paraId="381444B0">
      <w:pPr>
        <w:spacing w:line="400" w:lineRule="exact"/>
        <w:ind w:firstLine="560"/>
        <w:rPr>
          <w:rFonts w:ascii="宋体" w:hAnsi="宋体" w:cs="宋体"/>
          <w:sz w:val="24"/>
        </w:rPr>
      </w:pPr>
      <w:r>
        <w:rPr>
          <w:rFonts w:hint="eastAsia" w:ascii="宋体" w:hAnsi="宋体" w:cs="宋体"/>
          <w:sz w:val="24"/>
        </w:rPr>
        <w:t>25.4成交候选人在合同签订前，如经查实从参加该成交项目之日起计算所参加的政府采购活动前三年内，在经营活动中有行贿犯罪记录的，采购人（代理机构）将取消其成交候选人资格。</w:t>
      </w:r>
    </w:p>
    <w:p w14:paraId="0E12BD40">
      <w:pPr>
        <w:numPr>
          <w:ilvl w:val="0"/>
          <w:numId w:val="7"/>
        </w:numPr>
        <w:spacing w:line="400" w:lineRule="exact"/>
        <w:ind w:firstLine="560"/>
        <w:rPr>
          <w:rFonts w:hint="eastAsia" w:ascii="宋体" w:hAnsi="宋体" w:cs="宋体"/>
          <w:sz w:val="24"/>
        </w:rPr>
      </w:pPr>
      <w:r>
        <w:rPr>
          <w:rFonts w:hint="eastAsia" w:ascii="宋体" w:hAnsi="宋体" w:cs="宋体"/>
          <w:sz w:val="24"/>
        </w:rPr>
        <w:t>成交通知书</w:t>
      </w:r>
    </w:p>
    <w:p w14:paraId="3FD1919D">
      <w:pPr>
        <w:pStyle w:val="23"/>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2" w:rightChars="-1"/>
        <w:textAlignment w:val="auto"/>
        <w:rPr>
          <w:rFonts w:hint="default" w:ascii="宋体" w:hAnsi="宋体" w:eastAsia="宋体" w:cs="宋体"/>
          <w:sz w:val="24"/>
          <w:szCs w:val="24"/>
          <w:lang w:val="en-US" w:eastAsia="zh-CN" w:bidi="ar-SA"/>
        </w:rPr>
      </w:pPr>
      <w:r>
        <w:rPr>
          <w:rFonts w:hint="eastAsia"/>
          <w:lang w:val="en-US" w:eastAsia="zh-CN"/>
        </w:rPr>
        <w:t xml:space="preserve">     </w:t>
      </w:r>
      <w:r>
        <w:rPr>
          <w:rFonts w:hint="eastAsia" w:ascii="宋体" w:hAnsi="宋体" w:eastAsia="宋体" w:cs="宋体"/>
          <w:sz w:val="24"/>
          <w:szCs w:val="24"/>
          <w:lang w:val="en-US" w:eastAsia="zh-CN" w:bidi="ar-SA"/>
        </w:rPr>
        <w:t>26.1采购人（代理机构）在成交供应商确定后2个工作日内，在江苏政府采购网、淮安市政府采购网官网公告成交结果，同时向成交供应商发出成交通知书。</w:t>
      </w:r>
    </w:p>
    <w:p w14:paraId="0A1CD496">
      <w:pPr>
        <w:spacing w:line="400" w:lineRule="exact"/>
        <w:ind w:firstLine="560"/>
        <w:rPr>
          <w:rFonts w:ascii="宋体" w:hAnsi="宋体" w:cs="宋体"/>
          <w:sz w:val="24"/>
        </w:rPr>
      </w:pPr>
      <w:r>
        <w:rPr>
          <w:rFonts w:hint="eastAsia" w:ascii="宋体" w:hAnsi="宋体" w:cs="宋体"/>
          <w:sz w:val="24"/>
        </w:rPr>
        <w:t>26.2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cs="宋体"/>
          <w:sz w:val="24"/>
          <w:lang w:eastAsia="zh-CN"/>
        </w:rPr>
        <w:t>二</w:t>
      </w:r>
      <w:r>
        <w:rPr>
          <w:rFonts w:hint="eastAsia" w:ascii="宋体" w:hAnsi="宋体" w:cs="宋体"/>
          <w:sz w:val="24"/>
        </w:rPr>
        <w:t>份。</w:t>
      </w:r>
    </w:p>
    <w:p w14:paraId="51E56ED7">
      <w:pPr>
        <w:spacing w:line="400" w:lineRule="exact"/>
        <w:ind w:firstLine="560"/>
        <w:rPr>
          <w:rFonts w:ascii="宋体" w:hAnsi="宋体" w:cs="宋体"/>
          <w:sz w:val="24"/>
        </w:rPr>
      </w:pPr>
      <w:r>
        <w:rPr>
          <w:rFonts w:hint="eastAsia" w:ascii="宋体" w:hAnsi="宋体" w:cs="宋体"/>
          <w:sz w:val="24"/>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954C270">
      <w:pPr>
        <w:spacing w:line="400" w:lineRule="exact"/>
        <w:ind w:firstLine="560"/>
        <w:rPr>
          <w:rFonts w:ascii="宋体" w:hAnsi="宋体" w:cs="宋体"/>
          <w:sz w:val="24"/>
        </w:rPr>
      </w:pPr>
      <w:r>
        <w:rPr>
          <w:rFonts w:hint="eastAsia" w:ascii="宋体" w:hAnsi="宋体" w:cs="宋体"/>
          <w:sz w:val="24"/>
        </w:rPr>
        <w:t>26.3成交通知书对采购人及成交供应商同时均具法律效力。</w:t>
      </w:r>
    </w:p>
    <w:p w14:paraId="799C71C3">
      <w:pPr>
        <w:spacing w:line="400" w:lineRule="exact"/>
        <w:ind w:firstLine="560"/>
        <w:rPr>
          <w:rFonts w:ascii="宋体" w:hAnsi="宋体" w:cs="宋体"/>
          <w:sz w:val="24"/>
        </w:rPr>
      </w:pPr>
      <w:r>
        <w:rPr>
          <w:rFonts w:hint="eastAsia" w:ascii="宋体" w:hAnsi="宋体" w:cs="宋体"/>
          <w:sz w:val="24"/>
        </w:rPr>
        <w:t>27.签订合同</w:t>
      </w:r>
    </w:p>
    <w:p w14:paraId="59E27090">
      <w:pPr>
        <w:spacing w:line="400" w:lineRule="exact"/>
        <w:ind w:firstLine="560"/>
        <w:rPr>
          <w:rFonts w:ascii="宋体" w:hAnsi="宋体" w:cs="宋体"/>
          <w:sz w:val="24"/>
        </w:rPr>
      </w:pPr>
      <w:r>
        <w:rPr>
          <w:rFonts w:hint="eastAsia" w:ascii="宋体" w:hAnsi="宋体" w:cs="宋体"/>
          <w:sz w:val="24"/>
        </w:rPr>
        <w:t>27.1采购人与成交供应商应在成交通知书发出之日起三十日内签订政府采购合同。磋商文件、成交供应商的响应文件及澄清文件等均为签订合同依据。</w:t>
      </w:r>
    </w:p>
    <w:p w14:paraId="2634E416">
      <w:pPr>
        <w:spacing w:line="400" w:lineRule="exact"/>
        <w:ind w:firstLine="560"/>
        <w:rPr>
          <w:rFonts w:ascii="宋体" w:hAnsi="宋体" w:cs="宋体"/>
          <w:sz w:val="24"/>
        </w:rPr>
      </w:pPr>
      <w:r>
        <w:rPr>
          <w:rFonts w:hint="eastAsia" w:ascii="宋体" w:hAnsi="宋体" w:cs="宋体"/>
          <w:sz w:val="24"/>
        </w:rPr>
        <w:t>27.2成交供应商自成交通知书发出之日起三十日内无正当理由不与采购人签订合同，将按规定进行处理。</w:t>
      </w:r>
    </w:p>
    <w:p w14:paraId="7772D46A">
      <w:pPr>
        <w:spacing w:line="400" w:lineRule="exact"/>
        <w:ind w:firstLine="560"/>
        <w:rPr>
          <w:rFonts w:ascii="宋体" w:hAnsi="宋体" w:cs="宋体"/>
          <w:sz w:val="24"/>
        </w:rPr>
      </w:pPr>
      <w:r>
        <w:rPr>
          <w:rFonts w:hint="eastAsia" w:ascii="宋体" w:hAnsi="宋体" w:cs="宋体"/>
          <w:sz w:val="24"/>
        </w:rPr>
        <w:t>28.货物和服务的减少</w:t>
      </w:r>
    </w:p>
    <w:p w14:paraId="4EF3BCE2">
      <w:pPr>
        <w:spacing w:line="400" w:lineRule="exact"/>
        <w:ind w:firstLine="560"/>
        <w:rPr>
          <w:rFonts w:ascii="宋体" w:hAnsi="宋体" w:cs="宋体"/>
          <w:sz w:val="24"/>
        </w:rPr>
      </w:pPr>
      <w:r>
        <w:rPr>
          <w:rFonts w:hint="eastAsia" w:ascii="宋体" w:hAnsi="宋体" w:cs="宋体"/>
          <w:sz w:val="24"/>
        </w:rPr>
        <w:t>28.1采购结束后，采购人若由于各种客观原因，必须对采购项目所牵涉的货物和服务进行适当的减少时，在双方协商一致的前提下，可以按照磋商时的价格水平做相应的调减，并据此签订补充合同。</w:t>
      </w:r>
    </w:p>
    <w:p w14:paraId="22A590D7">
      <w:pPr>
        <w:spacing w:line="400" w:lineRule="exact"/>
        <w:ind w:firstLine="560"/>
        <w:rPr>
          <w:rFonts w:ascii="宋体" w:hAnsi="宋体" w:cs="宋体"/>
          <w:sz w:val="24"/>
        </w:rPr>
      </w:pPr>
      <w:r>
        <w:rPr>
          <w:rFonts w:hint="eastAsia" w:ascii="宋体" w:hAnsi="宋体" w:cs="宋体"/>
          <w:sz w:val="24"/>
        </w:rPr>
        <w:t>29.履约保证金</w:t>
      </w:r>
    </w:p>
    <w:p w14:paraId="0D11EC5F">
      <w:pPr>
        <w:spacing w:line="400" w:lineRule="exact"/>
        <w:ind w:firstLine="560"/>
        <w:rPr>
          <w:rFonts w:ascii="宋体" w:hAnsi="宋体" w:cs="宋体"/>
          <w:sz w:val="24"/>
        </w:rPr>
      </w:pPr>
      <w:r>
        <w:rPr>
          <w:rFonts w:hint="eastAsia" w:ascii="宋体" w:hAnsi="宋体" w:cs="宋体"/>
          <w:sz w:val="24"/>
        </w:rPr>
        <w:t>29.1、本项目中标后需缴纳1%的履约保证金。</w:t>
      </w:r>
    </w:p>
    <w:p w14:paraId="1B0F2790">
      <w:pPr>
        <w:spacing w:line="400" w:lineRule="exact"/>
        <w:ind w:firstLine="560"/>
        <w:rPr>
          <w:rFonts w:ascii="宋体" w:hAnsi="宋体" w:cs="宋体"/>
          <w:sz w:val="24"/>
        </w:rPr>
      </w:pPr>
      <w:r>
        <w:rPr>
          <w:rFonts w:hint="eastAsia" w:ascii="宋体" w:hAnsi="宋体" w:cs="宋体"/>
          <w:sz w:val="24"/>
        </w:rPr>
        <w:t>29.2、乙方提供的履约保证金可以是人民币形式(银行本票汇票支票、电汇)或银行保函、担保公司的保证担保或保险公司的保证保险等多种形式。</w:t>
      </w:r>
    </w:p>
    <w:p w14:paraId="2C0B3590">
      <w:pPr>
        <w:spacing w:line="400" w:lineRule="exact"/>
        <w:ind w:firstLine="560"/>
        <w:rPr>
          <w:rFonts w:ascii="宋体" w:hAnsi="宋体" w:cs="宋体"/>
          <w:sz w:val="24"/>
        </w:rPr>
      </w:pPr>
      <w:r>
        <w:rPr>
          <w:rFonts w:hint="eastAsia" w:ascii="宋体" w:hAnsi="宋体" w:cs="宋体"/>
          <w:sz w:val="24"/>
        </w:rPr>
        <w:t>29.3、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p>
    <w:p w14:paraId="30C5085E">
      <w:pPr>
        <w:spacing w:line="400" w:lineRule="exact"/>
        <w:ind w:firstLine="560"/>
        <w:rPr>
          <w:rFonts w:ascii="宋体" w:hAnsi="宋体" w:cs="宋体"/>
          <w:sz w:val="24"/>
        </w:rPr>
      </w:pPr>
      <w:r>
        <w:rPr>
          <w:rFonts w:hint="eastAsia" w:ascii="宋体" w:hAnsi="宋体" w:cs="宋体"/>
          <w:sz w:val="24"/>
        </w:rPr>
        <w:t>29.4、如乙方未能履行合同规定的义务，甲方有权从履约保证金中取得补偿。</w:t>
      </w:r>
    </w:p>
    <w:p w14:paraId="2BCA0B35">
      <w:pPr>
        <w:spacing w:line="400" w:lineRule="exact"/>
        <w:ind w:firstLine="560"/>
        <w:rPr>
          <w:rFonts w:ascii="宋体" w:hAnsi="宋体" w:cs="宋体"/>
          <w:sz w:val="24"/>
        </w:rPr>
      </w:pPr>
      <w:r>
        <w:rPr>
          <w:rFonts w:hint="eastAsia" w:ascii="宋体" w:hAnsi="宋体" w:cs="宋体"/>
          <w:sz w:val="24"/>
        </w:rPr>
        <w:t>29.5履约保证金在合同约定期间内不予退还或者应完全有效约定期间届满之日起5个工作日内，甲方应将履约保证金退还乙方;逾期退还的，按中国人民银行同期货款基利率上浮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p>
    <w:p w14:paraId="59EFC1EB">
      <w:pPr>
        <w:spacing w:line="400" w:lineRule="exact"/>
        <w:ind w:firstLine="560"/>
        <w:rPr>
          <w:rFonts w:ascii="宋体" w:hAnsi="宋体" w:cs="宋体"/>
          <w:sz w:val="24"/>
        </w:rPr>
      </w:pPr>
      <w:r>
        <w:rPr>
          <w:rFonts w:hint="eastAsia" w:ascii="宋体" w:hAnsi="宋体" w:cs="宋体"/>
          <w:sz w:val="24"/>
        </w:rPr>
        <w:t>29.6履约保证金在合同约定期间内不予退还或者应完全有效履约保证金在项目验收合格后无息退还给乙方。</w:t>
      </w:r>
    </w:p>
    <w:p w14:paraId="6BFD3B03">
      <w:pPr>
        <w:spacing w:line="400" w:lineRule="exact"/>
        <w:ind w:firstLine="560"/>
        <w:rPr>
          <w:rFonts w:ascii="宋体" w:hAnsi="宋体" w:cs="宋体"/>
          <w:sz w:val="24"/>
        </w:rPr>
      </w:pPr>
      <w:r>
        <w:rPr>
          <w:rFonts w:hint="eastAsia" w:ascii="宋体" w:hAnsi="宋体" w:cs="宋体"/>
          <w:sz w:val="24"/>
        </w:rPr>
        <w:t>30.方案部分（如果本项目涉及的话）</w:t>
      </w:r>
    </w:p>
    <w:p w14:paraId="5FD2D522">
      <w:pPr>
        <w:spacing w:line="400" w:lineRule="exact"/>
        <w:ind w:firstLine="560"/>
        <w:rPr>
          <w:rFonts w:ascii="宋体" w:hAnsi="宋体" w:cs="宋体"/>
          <w:sz w:val="24"/>
        </w:rPr>
      </w:pPr>
      <w:r>
        <w:rPr>
          <w:rFonts w:hint="eastAsia" w:ascii="宋体" w:hAnsi="宋体" w:cs="宋体"/>
          <w:sz w:val="24"/>
        </w:rPr>
        <w:t>30.1本项目评标标准中的方案部分是否采用暗标方式进行评审：</w:t>
      </w:r>
    </w:p>
    <w:p w14:paraId="46B16370">
      <w:pPr>
        <w:spacing w:line="400" w:lineRule="exact"/>
        <w:ind w:firstLine="560"/>
        <w:rPr>
          <w:rFonts w:ascii="宋体" w:hAnsi="宋体" w:cs="宋体"/>
          <w:sz w:val="24"/>
        </w:rPr>
      </w:pPr>
      <w:r>
        <w:rPr>
          <w:rFonts w:hint="eastAsia" w:ascii="宋体" w:hAnsi="宋体" w:cs="宋体"/>
          <w:sz w:val="24"/>
        </w:rPr>
        <w:t>☑不采用      □采用</w:t>
      </w:r>
    </w:p>
    <w:p w14:paraId="1FFE8357">
      <w:pPr>
        <w:spacing w:line="400" w:lineRule="exact"/>
        <w:ind w:firstLine="560"/>
        <w:rPr>
          <w:rFonts w:ascii="宋体" w:hAnsi="宋体" w:cs="宋体"/>
          <w:sz w:val="24"/>
        </w:rPr>
      </w:pPr>
      <w:r>
        <w:rPr>
          <w:rFonts w:hint="eastAsia" w:ascii="宋体" w:hAnsi="宋体" w:cs="宋体"/>
          <w:sz w:val="24"/>
        </w:rPr>
        <w:t>30.2方案部分采用暗标方式进行评审的编制要求（本项目不涉及）：</w:t>
      </w:r>
    </w:p>
    <w:p w14:paraId="6BCE43F4">
      <w:pPr>
        <w:spacing w:line="400" w:lineRule="exact"/>
        <w:ind w:firstLine="560"/>
        <w:rPr>
          <w:rFonts w:ascii="宋体" w:hAnsi="宋体" w:cs="宋体"/>
          <w:sz w:val="24"/>
        </w:rPr>
      </w:pPr>
      <w:r>
        <w:rPr>
          <w:rFonts w:hint="eastAsia" w:ascii="宋体" w:hAnsi="宋体" w:cs="宋体"/>
          <w:sz w:val="24"/>
        </w:rPr>
        <w:t>方案部分文字要求宋体四号字（图表文字为宋体，字号不限制），文字部分不得有加黑、斜体、下划线；不得设置页眉页脚；不得出现可识别供应商身份的字符和徽标（包括人员姓名、企业名称、供应商独享的企业标准或编号），相关人员姓名以职务或职称代替。方案部分上传地址在响应文件制作工具（淮安市公共资源版）的“技术方案（暗标）”节点。本项目在评审过程中，只要有任一家供应商方案部分能够正常显示的，即视为淮安市政府采购“阳光采购一网通”全周期系统方案部分暗标功能运行无故障。</w:t>
      </w:r>
    </w:p>
    <w:p w14:paraId="7A04B039">
      <w:pPr>
        <w:spacing w:line="400" w:lineRule="exact"/>
        <w:ind w:firstLine="560"/>
        <w:rPr>
          <w:rFonts w:ascii="宋体" w:hAnsi="宋体" w:cs="宋体"/>
          <w:sz w:val="24"/>
        </w:rPr>
      </w:pPr>
      <w:r>
        <w:rPr>
          <w:rFonts w:hint="eastAsia" w:ascii="宋体" w:hAnsi="宋体" w:cs="宋体"/>
          <w:sz w:val="24"/>
        </w:rPr>
        <w:t>30.3方案部分采用暗标方式的，供应商需按30.2的要求编制方案。经三分之二评委认定，供应商未按30.2的要求编制方案的，按未提供方案处理（本项目不涉及）。</w:t>
      </w:r>
    </w:p>
    <w:p w14:paraId="2C95383B">
      <w:pPr>
        <w:spacing w:line="400" w:lineRule="exact"/>
        <w:ind w:firstLine="560"/>
        <w:rPr>
          <w:rFonts w:ascii="宋体" w:hAnsi="宋体" w:cs="宋体"/>
          <w:sz w:val="24"/>
        </w:rPr>
      </w:pPr>
      <w:r>
        <w:rPr>
          <w:rFonts w:hint="eastAsia" w:ascii="宋体" w:hAnsi="宋体" w:cs="宋体"/>
          <w:sz w:val="24"/>
        </w:rPr>
        <w:t>七、质疑处理</w:t>
      </w:r>
    </w:p>
    <w:p w14:paraId="2BF2FF45">
      <w:pPr>
        <w:spacing w:line="400" w:lineRule="exact"/>
        <w:ind w:firstLine="560"/>
        <w:rPr>
          <w:rFonts w:ascii="宋体" w:hAnsi="宋体" w:cs="宋体"/>
          <w:sz w:val="24"/>
        </w:rPr>
      </w:pPr>
      <w:r>
        <w:rPr>
          <w:rFonts w:hint="eastAsia" w:ascii="宋体" w:hAnsi="宋体" w:cs="宋体"/>
          <w:sz w:val="24"/>
        </w:rPr>
        <w:t>31.质疑处理</w:t>
      </w:r>
    </w:p>
    <w:p w14:paraId="24242A59">
      <w:pPr>
        <w:spacing w:line="400" w:lineRule="exact"/>
        <w:ind w:firstLine="560"/>
        <w:rPr>
          <w:rFonts w:ascii="宋体" w:hAnsi="宋体" w:cs="宋体"/>
          <w:sz w:val="24"/>
        </w:rPr>
      </w:pPr>
      <w:r>
        <w:rPr>
          <w:rFonts w:hint="eastAsia" w:ascii="宋体" w:hAnsi="宋体" w:cs="宋体"/>
          <w:sz w:val="24"/>
        </w:rPr>
        <w:t>31.1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p>
    <w:p w14:paraId="3247DABC">
      <w:pPr>
        <w:spacing w:line="400" w:lineRule="exact"/>
        <w:ind w:firstLine="560"/>
        <w:rPr>
          <w:rFonts w:ascii="宋体" w:hAnsi="宋体" w:cs="宋体"/>
          <w:sz w:val="24"/>
        </w:rPr>
      </w:pPr>
      <w:r>
        <w:rPr>
          <w:rFonts w:hint="eastAsia" w:ascii="宋体" w:hAnsi="宋体" w:cs="宋体"/>
          <w:sz w:val="24"/>
        </w:rPr>
        <w:t>31.2上述应知其权益受到损害之日是指：</w:t>
      </w:r>
    </w:p>
    <w:p w14:paraId="617AC4CA">
      <w:pPr>
        <w:spacing w:line="400" w:lineRule="exact"/>
        <w:ind w:firstLine="560"/>
        <w:rPr>
          <w:rFonts w:ascii="宋体" w:hAnsi="宋体" w:cs="宋体"/>
          <w:sz w:val="24"/>
        </w:rPr>
      </w:pPr>
      <w:r>
        <w:rPr>
          <w:rFonts w:hint="eastAsia" w:ascii="宋体" w:hAnsi="宋体" w:cs="宋体"/>
          <w:sz w:val="24"/>
        </w:rPr>
        <w:t>（1）对磋商文件提出质疑的，为收到采购文件之日或者采购文件公告期限届满之日起计算；</w:t>
      </w:r>
    </w:p>
    <w:p w14:paraId="4E35BD5E">
      <w:pPr>
        <w:spacing w:line="400" w:lineRule="exact"/>
        <w:ind w:firstLine="560"/>
        <w:rPr>
          <w:rFonts w:ascii="宋体" w:hAnsi="宋体" w:cs="宋体"/>
          <w:sz w:val="24"/>
        </w:rPr>
      </w:pPr>
      <w:r>
        <w:rPr>
          <w:rFonts w:hint="eastAsia" w:ascii="宋体" w:hAnsi="宋体" w:cs="宋体"/>
          <w:sz w:val="24"/>
        </w:rPr>
        <w:t>（2）对采购过程提出质疑的，为各采购程序环节结束之日起计算；</w:t>
      </w:r>
    </w:p>
    <w:p w14:paraId="10FB884D">
      <w:pPr>
        <w:spacing w:line="400" w:lineRule="exact"/>
        <w:ind w:firstLine="560"/>
        <w:rPr>
          <w:rFonts w:ascii="宋体" w:hAnsi="宋体" w:cs="宋体"/>
          <w:sz w:val="24"/>
        </w:rPr>
      </w:pPr>
      <w:r>
        <w:rPr>
          <w:rFonts w:hint="eastAsia" w:ascii="宋体" w:hAnsi="宋体" w:cs="宋体"/>
          <w:sz w:val="24"/>
        </w:rPr>
        <w:t>（3）对成交结果提出质疑的，为成交结果公告期限届满之日起计算。</w:t>
      </w:r>
    </w:p>
    <w:p w14:paraId="54DCB01F">
      <w:pPr>
        <w:spacing w:line="400" w:lineRule="exact"/>
        <w:ind w:firstLine="560"/>
        <w:rPr>
          <w:rFonts w:ascii="宋体" w:hAnsi="宋体" w:cs="宋体"/>
          <w:sz w:val="24"/>
        </w:rPr>
      </w:pPr>
      <w:r>
        <w:rPr>
          <w:rFonts w:hint="eastAsia" w:ascii="宋体" w:hAnsi="宋体" w:cs="宋体"/>
          <w:sz w:val="24"/>
        </w:rPr>
        <w:t>31.3质疑供应商是指直接参加本次磋商活动的供应商，未参加磋商活动的供应商或在磋商活动中自身权益未受到损害的供应商所提出的质疑不予受理。</w:t>
      </w:r>
    </w:p>
    <w:p w14:paraId="15F3D8BD">
      <w:pPr>
        <w:spacing w:line="400" w:lineRule="exact"/>
        <w:ind w:firstLine="560"/>
        <w:rPr>
          <w:rFonts w:ascii="宋体" w:hAnsi="宋体" w:cs="宋体"/>
          <w:sz w:val="24"/>
        </w:rPr>
      </w:pPr>
      <w:r>
        <w:rPr>
          <w:rFonts w:hint="eastAsia" w:ascii="宋体" w:hAnsi="宋体" w:cs="宋体"/>
          <w:sz w:val="24"/>
        </w:rPr>
        <w:t>31.4质疑供应商在法定质疑期内应当一次性提出针对同一采购环节提出质疑。</w:t>
      </w:r>
    </w:p>
    <w:p w14:paraId="6F5225DC">
      <w:pPr>
        <w:spacing w:line="400" w:lineRule="exact"/>
        <w:ind w:firstLine="560"/>
        <w:rPr>
          <w:rFonts w:ascii="宋体" w:hAnsi="宋体" w:cs="宋体"/>
          <w:sz w:val="24"/>
        </w:rPr>
      </w:pPr>
      <w:r>
        <w:rPr>
          <w:rFonts w:hint="eastAsia" w:ascii="宋体" w:hAnsi="宋体" w:cs="宋体"/>
          <w:sz w:val="24"/>
        </w:rPr>
        <w:t>31.5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p>
    <w:p w14:paraId="37F650E4">
      <w:pPr>
        <w:spacing w:line="400" w:lineRule="exact"/>
        <w:ind w:firstLine="560"/>
        <w:rPr>
          <w:rFonts w:ascii="宋体" w:hAnsi="宋体" w:cs="宋体"/>
          <w:sz w:val="24"/>
        </w:rPr>
      </w:pPr>
      <w:r>
        <w:rPr>
          <w:rFonts w:hint="eastAsia" w:ascii="宋体" w:hAnsi="宋体" w:cs="宋体"/>
          <w:sz w:val="24"/>
        </w:rPr>
        <w:t>31.6质疑函应当包括以下主要内容，</w:t>
      </w:r>
      <w:r>
        <w:rPr>
          <w:rFonts w:hint="eastAsia" w:ascii="宋体" w:hAnsi="宋体" w:cs="宋体"/>
          <w:sz w:val="24"/>
          <w:lang w:val="zh-CN"/>
        </w:rPr>
        <w:t>并</w:t>
      </w:r>
      <w:r>
        <w:rPr>
          <w:rFonts w:hint="eastAsia" w:ascii="宋体" w:hAnsi="宋体" w:cs="宋体"/>
          <w:sz w:val="24"/>
        </w:rPr>
        <w:t>按照“谁主张、谁举证”的原则，附上相关证明材料。否则，采购人（代理机构）不予受理。</w:t>
      </w:r>
    </w:p>
    <w:p w14:paraId="73828169">
      <w:pPr>
        <w:spacing w:line="400" w:lineRule="exact"/>
        <w:ind w:firstLine="560"/>
        <w:rPr>
          <w:rFonts w:ascii="宋体" w:hAnsi="宋体" w:cs="宋体"/>
          <w:sz w:val="24"/>
        </w:rPr>
      </w:pPr>
      <w:r>
        <w:rPr>
          <w:rFonts w:hint="eastAsia" w:ascii="宋体" w:hAnsi="宋体" w:cs="宋体"/>
          <w:sz w:val="24"/>
        </w:rPr>
        <w:t>（1）质疑磋商供应商的名称、地址、邮编、联系人及联系电话；</w:t>
      </w:r>
    </w:p>
    <w:p w14:paraId="5C047199">
      <w:pPr>
        <w:spacing w:line="400" w:lineRule="exact"/>
        <w:ind w:firstLine="560"/>
        <w:rPr>
          <w:rFonts w:ascii="宋体" w:hAnsi="宋体" w:cs="宋体"/>
          <w:sz w:val="24"/>
        </w:rPr>
      </w:pPr>
      <w:r>
        <w:rPr>
          <w:rFonts w:hint="eastAsia" w:ascii="宋体" w:hAnsi="宋体" w:cs="宋体"/>
          <w:sz w:val="24"/>
        </w:rPr>
        <w:t>（2）质疑项目的名称、编号；</w:t>
      </w:r>
    </w:p>
    <w:p w14:paraId="2641F4C7">
      <w:pPr>
        <w:spacing w:line="400" w:lineRule="exact"/>
        <w:ind w:firstLine="560"/>
        <w:rPr>
          <w:rFonts w:ascii="宋体" w:hAnsi="宋体" w:cs="宋体"/>
          <w:sz w:val="24"/>
        </w:rPr>
      </w:pPr>
      <w:bookmarkStart w:id="3" w:name="_Toc16743"/>
      <w:r>
        <w:rPr>
          <w:rFonts w:hint="eastAsia" w:ascii="宋体" w:hAnsi="宋体" w:cs="宋体"/>
          <w:sz w:val="24"/>
        </w:rPr>
        <w:t>（3）具体、明确的质疑事项和与质疑事实相关的请求；</w:t>
      </w:r>
      <w:bookmarkEnd w:id="3"/>
    </w:p>
    <w:p w14:paraId="47014E6A">
      <w:pPr>
        <w:spacing w:line="400" w:lineRule="exact"/>
        <w:ind w:firstLine="560"/>
        <w:rPr>
          <w:rFonts w:ascii="宋体" w:hAnsi="宋体" w:cs="宋体"/>
          <w:sz w:val="24"/>
        </w:rPr>
      </w:pPr>
      <w:bookmarkStart w:id="4" w:name="_Toc20203"/>
      <w:r>
        <w:rPr>
          <w:rFonts w:hint="eastAsia" w:ascii="宋体" w:hAnsi="宋体" w:cs="宋体"/>
          <w:sz w:val="24"/>
        </w:rPr>
        <w:t>（4）事实依据；</w:t>
      </w:r>
      <w:bookmarkEnd w:id="4"/>
    </w:p>
    <w:p w14:paraId="4B21230E">
      <w:pPr>
        <w:spacing w:line="400" w:lineRule="exact"/>
        <w:ind w:firstLine="560"/>
        <w:rPr>
          <w:rFonts w:ascii="宋体" w:hAnsi="宋体" w:cs="宋体"/>
          <w:sz w:val="24"/>
        </w:rPr>
      </w:pPr>
      <w:bookmarkStart w:id="5" w:name="_Toc18795"/>
      <w:r>
        <w:rPr>
          <w:rFonts w:hint="eastAsia" w:ascii="宋体" w:hAnsi="宋体" w:cs="宋体"/>
          <w:sz w:val="24"/>
        </w:rPr>
        <w:t>（5）必要的法律依据；</w:t>
      </w:r>
      <w:bookmarkEnd w:id="5"/>
    </w:p>
    <w:p w14:paraId="60D18CF0">
      <w:pPr>
        <w:spacing w:line="400" w:lineRule="exact"/>
        <w:ind w:firstLine="560"/>
        <w:rPr>
          <w:rFonts w:ascii="宋体" w:hAnsi="宋体" w:cs="宋体"/>
          <w:sz w:val="24"/>
        </w:rPr>
      </w:pPr>
      <w:bookmarkStart w:id="6" w:name="_Toc6388"/>
      <w:r>
        <w:rPr>
          <w:rFonts w:hint="eastAsia" w:ascii="宋体" w:hAnsi="宋体" w:cs="宋体"/>
          <w:sz w:val="24"/>
        </w:rPr>
        <w:t>（6）提起质疑的日期；</w:t>
      </w:r>
      <w:bookmarkEnd w:id="6"/>
    </w:p>
    <w:p w14:paraId="01DB88DF">
      <w:pPr>
        <w:spacing w:line="400" w:lineRule="exact"/>
        <w:ind w:firstLine="560"/>
        <w:rPr>
          <w:rFonts w:ascii="宋体" w:hAnsi="宋体" w:cs="宋体"/>
          <w:sz w:val="24"/>
        </w:rPr>
      </w:pPr>
      <w:r>
        <w:rPr>
          <w:rFonts w:hint="eastAsia" w:ascii="宋体" w:hAnsi="宋体" w:cs="宋体"/>
          <w:sz w:val="24"/>
        </w:rPr>
        <w:t>（7）质疑函应当署名：应当由法定代表人签字并加盖单位公章。</w:t>
      </w:r>
    </w:p>
    <w:p w14:paraId="091F4898">
      <w:pPr>
        <w:spacing w:line="400" w:lineRule="exact"/>
        <w:ind w:firstLine="560"/>
        <w:rPr>
          <w:rFonts w:ascii="宋体" w:hAnsi="宋体" w:cs="宋体"/>
          <w:sz w:val="24"/>
        </w:rPr>
      </w:pPr>
      <w:r>
        <w:rPr>
          <w:rFonts w:hint="eastAsia" w:ascii="宋体" w:hAnsi="宋体" w:cs="宋体"/>
          <w:sz w:val="24"/>
        </w:rPr>
        <w:t>31.7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p>
    <w:p w14:paraId="33406302">
      <w:pPr>
        <w:spacing w:line="400" w:lineRule="exact"/>
        <w:ind w:firstLine="560"/>
        <w:rPr>
          <w:rFonts w:ascii="宋体" w:hAnsi="宋体" w:cs="宋体"/>
          <w:sz w:val="24"/>
        </w:rPr>
      </w:pPr>
      <w:r>
        <w:rPr>
          <w:rFonts w:hint="eastAsia" w:ascii="宋体" w:hAnsi="宋体" w:cs="宋体"/>
          <w:sz w:val="24"/>
        </w:rPr>
        <w:t>31.8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p>
    <w:p w14:paraId="5B611DC0">
      <w:pPr>
        <w:spacing w:line="400" w:lineRule="exact"/>
        <w:ind w:firstLine="560"/>
        <w:rPr>
          <w:rFonts w:ascii="宋体" w:hAnsi="宋体" w:cs="宋体"/>
          <w:sz w:val="24"/>
        </w:rPr>
      </w:pPr>
      <w:r>
        <w:rPr>
          <w:rFonts w:hint="eastAsia" w:ascii="宋体" w:hAnsi="宋体" w:cs="宋体"/>
          <w:sz w:val="24"/>
        </w:rPr>
        <w:t>31.9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w:t>
      </w:r>
      <w:r>
        <w:rPr>
          <w:rFonts w:hint="eastAsia" w:ascii="宋体" w:hAnsi="宋体" w:cs="宋体"/>
          <w:sz w:val="24"/>
          <w:lang w:eastAsia="zh-CN"/>
        </w:rPr>
        <w:t>淮安市洪泽区财政局采购管理</w:t>
      </w:r>
      <w:r>
        <w:rPr>
          <w:rFonts w:hint="eastAsia" w:ascii="宋体" w:hAnsi="宋体" w:cs="宋体"/>
          <w:sz w:val="24"/>
        </w:rPr>
        <w:t>部门将其列入不良行为记录名单，并依法予以处罚。</w:t>
      </w:r>
    </w:p>
    <w:p w14:paraId="58AC2161">
      <w:pPr>
        <w:spacing w:line="400" w:lineRule="exact"/>
        <w:ind w:firstLine="560"/>
        <w:rPr>
          <w:rFonts w:ascii="宋体" w:hAnsi="宋体" w:cs="宋体"/>
          <w:sz w:val="24"/>
        </w:rPr>
      </w:pPr>
      <w:r>
        <w:rPr>
          <w:rFonts w:hint="eastAsia" w:ascii="宋体" w:hAnsi="宋体" w:cs="宋体"/>
          <w:sz w:val="24"/>
        </w:rPr>
        <w:t>32.投诉</w:t>
      </w:r>
    </w:p>
    <w:p w14:paraId="049B3457">
      <w:pPr>
        <w:spacing w:line="400" w:lineRule="exact"/>
        <w:ind w:firstLine="560"/>
        <w:rPr>
          <w:rFonts w:ascii="宋体" w:hAnsi="宋体" w:cs="宋体"/>
          <w:sz w:val="24"/>
        </w:rPr>
      </w:pPr>
      <w:r>
        <w:rPr>
          <w:rFonts w:hint="eastAsia" w:ascii="宋体" w:hAnsi="宋体" w:cs="宋体"/>
          <w:sz w:val="24"/>
        </w:rPr>
        <w:t>32.1质疑人对采购人和采购代理机构的答复不满意，或采购人和采购代理机构未在规定的时间内作出答复的，可以在答复期满后十五个工作日内向</w:t>
      </w:r>
      <w:r>
        <w:rPr>
          <w:rFonts w:hint="eastAsia" w:ascii="宋体" w:hAnsi="宋体" w:cs="宋体"/>
          <w:sz w:val="24"/>
          <w:lang w:eastAsia="zh-CN"/>
        </w:rPr>
        <w:t>淮安市洪泽区财政局</w:t>
      </w:r>
      <w:r>
        <w:rPr>
          <w:rFonts w:hint="eastAsia" w:ascii="宋体" w:hAnsi="宋体" w:cs="宋体"/>
          <w:sz w:val="24"/>
        </w:rPr>
        <w:t>投诉。</w:t>
      </w:r>
    </w:p>
    <w:p w14:paraId="23B4BDFB">
      <w:pPr>
        <w:spacing w:line="400" w:lineRule="exact"/>
        <w:ind w:firstLine="560"/>
        <w:rPr>
          <w:rFonts w:ascii="宋体" w:hAnsi="宋体" w:cs="宋体"/>
          <w:sz w:val="24"/>
        </w:rPr>
      </w:pPr>
      <w:r>
        <w:rPr>
          <w:rFonts w:hint="eastAsia" w:ascii="宋体" w:hAnsi="宋体" w:cs="宋体"/>
          <w:sz w:val="24"/>
        </w:rPr>
        <w:t>八、政府采购政策功能落实</w:t>
      </w:r>
    </w:p>
    <w:p w14:paraId="1148B3A5">
      <w:pPr>
        <w:spacing w:line="400" w:lineRule="exact"/>
        <w:ind w:firstLine="560"/>
        <w:rPr>
          <w:rFonts w:ascii="宋体" w:hAnsi="宋体" w:cs="宋体"/>
          <w:sz w:val="24"/>
        </w:rPr>
      </w:pPr>
      <w:r>
        <w:rPr>
          <w:rFonts w:hint="eastAsia" w:ascii="宋体" w:hAnsi="宋体" w:cs="宋体"/>
          <w:sz w:val="24"/>
        </w:rPr>
        <w:t>33.政策功能落实</w:t>
      </w:r>
    </w:p>
    <w:p w14:paraId="49E735E1">
      <w:pPr>
        <w:spacing w:line="400" w:lineRule="exact"/>
        <w:ind w:firstLine="560"/>
        <w:rPr>
          <w:rFonts w:ascii="宋体" w:hAnsi="宋体" w:cs="宋体"/>
          <w:sz w:val="24"/>
        </w:rPr>
      </w:pPr>
      <w:r>
        <w:rPr>
          <w:rFonts w:hint="eastAsia" w:ascii="宋体" w:hAnsi="宋体" w:cs="宋体"/>
          <w:sz w:val="24"/>
        </w:rPr>
        <w:t>（一）小微型企业价格扣除</w:t>
      </w:r>
    </w:p>
    <w:p w14:paraId="29D0B08F">
      <w:pPr>
        <w:spacing w:line="400" w:lineRule="exact"/>
        <w:ind w:firstLine="560"/>
        <w:rPr>
          <w:rFonts w:ascii="宋体" w:hAnsi="宋体" w:cs="宋体"/>
          <w:sz w:val="24"/>
        </w:rPr>
      </w:pPr>
      <w:r>
        <w:rPr>
          <w:rFonts w:hint="eastAsia" w:ascii="宋体" w:hAnsi="宋体" w:cs="宋体"/>
          <w:sz w:val="24"/>
        </w:rPr>
        <w:t>（1）</w:t>
      </w:r>
      <w:r>
        <w:rPr>
          <w:rFonts w:hint="eastAsia" w:ascii="宋体" w:hAnsi="宋体" w:cs="宋体"/>
          <w:sz w:val="24"/>
          <w:lang w:val="zh-CN"/>
        </w:rPr>
        <w:t>对</w:t>
      </w:r>
      <w:r>
        <w:rPr>
          <w:rFonts w:hint="eastAsia" w:ascii="宋体" w:hAnsi="宋体" w:cs="宋体"/>
          <w:sz w:val="24"/>
        </w:rPr>
        <w:t>于未专门面向中小企业或者</w:t>
      </w:r>
      <w:r>
        <w:rPr>
          <w:rFonts w:hint="eastAsia" w:ascii="宋体" w:hAnsi="宋体" w:cs="宋体"/>
          <w:sz w:val="24"/>
          <w:lang w:val="zh-CN"/>
        </w:rPr>
        <w:t>未预留份额专门面向中小企业采购的采购项目，供应商提供的货物或者服务</w:t>
      </w:r>
      <w:r>
        <w:rPr>
          <w:rFonts w:hint="eastAsia" w:ascii="宋体" w:hAnsi="宋体" w:cs="宋体"/>
          <w:sz w:val="24"/>
        </w:rPr>
        <w:t>符合下列情形的，享受本办法规定的中小企业扶持政策给予小型和微型企业报价20%的扣除，用扣除后的价格参与评审。</w:t>
      </w:r>
    </w:p>
    <w:p w14:paraId="60937461">
      <w:pPr>
        <w:spacing w:line="400" w:lineRule="exact"/>
        <w:ind w:firstLine="560"/>
        <w:rPr>
          <w:rFonts w:ascii="宋体" w:hAnsi="宋体" w:cs="宋体"/>
          <w:sz w:val="24"/>
        </w:rPr>
      </w:pPr>
      <w:r>
        <w:rPr>
          <w:rFonts w:hint="eastAsia" w:ascii="宋体" w:hAnsi="宋体" w:cs="宋体"/>
          <w:sz w:val="24"/>
        </w:rPr>
        <w:t>（2）供应商需按照招标文件的要求提供相应的《企业声明函》，详见招标文件第六章示范格式。</w:t>
      </w:r>
    </w:p>
    <w:p w14:paraId="20CADDD5">
      <w:pPr>
        <w:spacing w:line="400" w:lineRule="exact"/>
        <w:ind w:firstLine="560"/>
        <w:rPr>
          <w:rFonts w:ascii="宋体" w:hAnsi="宋体" w:cs="宋体"/>
          <w:sz w:val="24"/>
        </w:rPr>
      </w:pPr>
      <w:r>
        <w:rPr>
          <w:rFonts w:hint="eastAsia" w:ascii="宋体" w:hAnsi="宋体" w:cs="宋体"/>
          <w:sz w:val="24"/>
        </w:rPr>
        <w:t>（3）企业标准请参照《关于印发中小企业划型标准规定的通知》（工信部联企业[2011]300号）文件规定自行填写。</w:t>
      </w:r>
    </w:p>
    <w:p w14:paraId="47918D34">
      <w:pPr>
        <w:spacing w:line="400" w:lineRule="exact"/>
        <w:ind w:firstLine="560"/>
        <w:rPr>
          <w:rFonts w:ascii="宋体" w:hAnsi="宋体" w:cs="宋体"/>
          <w:sz w:val="24"/>
        </w:rPr>
      </w:pPr>
      <w:r>
        <w:rPr>
          <w:rFonts w:hint="eastAsia" w:ascii="宋体" w:hAnsi="宋体" w:cs="宋体"/>
          <w:sz w:val="24"/>
        </w:rPr>
        <w:t>（二）残疾人福利单位价格扣除</w:t>
      </w:r>
    </w:p>
    <w:p w14:paraId="4F092CCA">
      <w:pPr>
        <w:spacing w:line="400" w:lineRule="exact"/>
        <w:ind w:firstLine="560"/>
        <w:rPr>
          <w:rFonts w:ascii="宋体" w:hAnsi="宋体" w:cs="宋体"/>
          <w:sz w:val="24"/>
        </w:rPr>
      </w:pPr>
      <w:r>
        <w:rPr>
          <w:rFonts w:hint="eastAsia" w:ascii="宋体" w:hAnsi="宋体" w:cs="宋体"/>
          <w:sz w:val="24"/>
        </w:rPr>
        <w:t>（1）本项目对残疾人福利性单位视同小型、微型企业，给予20%的价格扣除，用扣除后的价格参与评审。</w:t>
      </w:r>
    </w:p>
    <w:p w14:paraId="252E90FC">
      <w:pPr>
        <w:spacing w:line="400" w:lineRule="exact"/>
        <w:ind w:firstLine="560"/>
        <w:rPr>
          <w:rFonts w:ascii="宋体" w:hAnsi="宋体" w:cs="宋体"/>
          <w:sz w:val="24"/>
        </w:rPr>
      </w:pPr>
      <w:r>
        <w:rPr>
          <w:rFonts w:hint="eastAsia" w:ascii="宋体" w:hAnsi="宋体" w:cs="宋体"/>
          <w:sz w:val="24"/>
        </w:rPr>
        <w:t>（2）残疾人福利单位需按照招标文件的要求提供《残疾人福利性单位声明函》，详见招标文件第六章示范格式。</w:t>
      </w:r>
    </w:p>
    <w:p w14:paraId="4D9D6192">
      <w:pPr>
        <w:spacing w:line="400" w:lineRule="exact"/>
        <w:ind w:firstLine="560"/>
        <w:rPr>
          <w:rFonts w:ascii="宋体" w:hAnsi="宋体" w:cs="宋体"/>
          <w:sz w:val="24"/>
        </w:rPr>
      </w:pPr>
      <w:r>
        <w:rPr>
          <w:rFonts w:hint="eastAsia" w:ascii="宋体" w:hAnsi="宋体" w:cs="宋体"/>
          <w:sz w:val="24"/>
        </w:rPr>
        <w:t>（3）残疾人福利单位标准请参照《关于促进残疾人就业政府采购政策的通知》（财库〔2017〕141号）。</w:t>
      </w:r>
    </w:p>
    <w:p w14:paraId="2B0D01C2">
      <w:pPr>
        <w:spacing w:line="400" w:lineRule="exact"/>
        <w:ind w:firstLine="560"/>
        <w:rPr>
          <w:rFonts w:ascii="宋体" w:hAnsi="宋体" w:cs="宋体"/>
          <w:sz w:val="24"/>
        </w:rPr>
      </w:pPr>
      <w:r>
        <w:rPr>
          <w:rFonts w:hint="eastAsia" w:ascii="宋体" w:hAnsi="宋体" w:cs="宋体"/>
          <w:sz w:val="24"/>
        </w:rPr>
        <w:t>（三）监狱和戒毒企业价格扣除</w:t>
      </w:r>
    </w:p>
    <w:p w14:paraId="52FE001D">
      <w:pPr>
        <w:spacing w:line="400" w:lineRule="exact"/>
        <w:ind w:firstLine="560"/>
        <w:rPr>
          <w:rFonts w:ascii="宋体" w:hAnsi="宋体" w:cs="宋体"/>
          <w:sz w:val="24"/>
        </w:rPr>
      </w:pPr>
      <w:r>
        <w:rPr>
          <w:rFonts w:hint="eastAsia" w:ascii="宋体" w:hAnsi="宋体" w:cs="宋体"/>
          <w:sz w:val="24"/>
        </w:rPr>
        <w:t>（1）本项目对监狱和戒毒企业（简称监狱企业）视同小型、微型企业，给予20%的价格扣除，用扣除后的价格参与评审。</w:t>
      </w:r>
    </w:p>
    <w:p w14:paraId="0EE09B1B">
      <w:pPr>
        <w:spacing w:line="400" w:lineRule="exact"/>
        <w:ind w:firstLine="560"/>
        <w:rPr>
          <w:rFonts w:ascii="宋体" w:hAnsi="宋体" w:cs="宋体"/>
          <w:sz w:val="24"/>
        </w:rPr>
      </w:pPr>
      <w:r>
        <w:rPr>
          <w:rFonts w:hint="eastAsia" w:ascii="宋体" w:hAnsi="宋体" w:cs="宋体"/>
          <w:sz w:val="24"/>
        </w:rPr>
        <w:t>（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p>
    <w:p w14:paraId="3911D2D1">
      <w:pPr>
        <w:spacing w:line="400" w:lineRule="exact"/>
        <w:ind w:firstLine="560"/>
        <w:rPr>
          <w:rFonts w:ascii="宋体" w:hAnsi="宋体" w:cs="宋体"/>
          <w:sz w:val="24"/>
        </w:rPr>
      </w:pPr>
      <w:r>
        <w:rPr>
          <w:rFonts w:hint="eastAsia" w:ascii="宋体" w:hAnsi="宋体" w:cs="宋体"/>
          <w:sz w:val="24"/>
        </w:rPr>
        <w:t>（3）监狱企业标准请参照《关于政府采购支持监狱企业发展有关问题的通知》（财库[2014]68号）。</w:t>
      </w:r>
    </w:p>
    <w:p w14:paraId="09A8BA1A">
      <w:pPr>
        <w:spacing w:line="400" w:lineRule="exact"/>
        <w:ind w:firstLine="560"/>
        <w:rPr>
          <w:rFonts w:ascii="宋体" w:hAnsi="宋体" w:cs="宋体"/>
          <w:sz w:val="24"/>
        </w:rPr>
      </w:pPr>
      <w:r>
        <w:rPr>
          <w:rFonts w:hint="eastAsia" w:ascii="宋体" w:hAnsi="宋体" w:cs="宋体"/>
          <w:sz w:val="24"/>
        </w:rPr>
        <w:t>（四）对于同时属于小型、微型企业、残疾人福利单位、监狱企业的，不重复享受政策。</w:t>
      </w:r>
    </w:p>
    <w:p w14:paraId="50D5E704">
      <w:pPr>
        <w:spacing w:line="400" w:lineRule="exact"/>
        <w:ind w:firstLine="560"/>
        <w:rPr>
          <w:rFonts w:ascii="宋体" w:hAnsi="宋体" w:cs="宋体"/>
          <w:sz w:val="24"/>
        </w:rPr>
      </w:pPr>
      <w:r>
        <w:rPr>
          <w:rFonts w:hint="eastAsia" w:ascii="宋体" w:hAnsi="宋体" w:cs="宋体"/>
          <w:sz w:val="24"/>
        </w:rPr>
        <w:t>34. 节能、环保政策</w:t>
      </w:r>
    </w:p>
    <w:p w14:paraId="38242D3E">
      <w:pPr>
        <w:spacing w:line="400" w:lineRule="exact"/>
        <w:ind w:firstLine="560"/>
        <w:rPr>
          <w:rFonts w:ascii="宋体" w:hAnsi="宋体" w:cs="宋体"/>
          <w:sz w:val="24"/>
        </w:rPr>
      </w:pPr>
      <w:r>
        <w:rPr>
          <w:rFonts w:hint="eastAsia" w:ascii="宋体" w:hAnsi="宋体" w:cs="宋体"/>
          <w:sz w:val="24"/>
        </w:rPr>
        <w:t>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0CB2876A">
      <w:pPr>
        <w:spacing w:line="400" w:lineRule="exact"/>
        <w:ind w:firstLine="560"/>
        <w:rPr>
          <w:rFonts w:ascii="宋体" w:hAnsi="宋体" w:cs="宋体"/>
          <w:sz w:val="24"/>
        </w:rPr>
      </w:pPr>
      <w:r>
        <w:rPr>
          <w:rFonts w:hint="eastAsia" w:ascii="宋体" w:hAnsi="宋体" w:cs="宋体"/>
          <w:sz w:val="24"/>
        </w:rPr>
        <w:t>34.2节能产品（本项目不涉及）</w:t>
      </w:r>
    </w:p>
    <w:p w14:paraId="7D0643EF">
      <w:pPr>
        <w:spacing w:line="400" w:lineRule="exact"/>
        <w:ind w:firstLine="560"/>
        <w:rPr>
          <w:rFonts w:ascii="宋体" w:hAnsi="宋体" w:cs="宋体"/>
          <w:sz w:val="24"/>
        </w:rPr>
      </w:pPr>
      <w:r>
        <w:rPr>
          <w:rFonts w:hint="eastAsia" w:ascii="宋体" w:hAnsi="宋体" w:cs="宋体"/>
          <w:sz w:val="24"/>
        </w:rPr>
        <w:t>本项目(采购产品)被列入“节能产品品目清单”的，实行(优先采购/强制采购）。</w:t>
      </w:r>
    </w:p>
    <w:p w14:paraId="00CFE072">
      <w:pPr>
        <w:spacing w:line="400" w:lineRule="exact"/>
        <w:ind w:firstLine="560"/>
        <w:rPr>
          <w:rFonts w:ascii="宋体" w:hAnsi="宋体" w:cs="宋体"/>
          <w:sz w:val="24"/>
        </w:rPr>
      </w:pPr>
      <w:r>
        <w:rPr>
          <w:rFonts w:hint="eastAsia" w:ascii="宋体" w:hAnsi="宋体" w:cs="宋体"/>
          <w:sz w:val="24"/>
        </w:rPr>
        <w:t>34.3环保产品（本项目不涉及）</w:t>
      </w:r>
    </w:p>
    <w:p w14:paraId="3A54A43A">
      <w:pPr>
        <w:spacing w:line="400" w:lineRule="exact"/>
        <w:ind w:firstLine="560"/>
        <w:rPr>
          <w:rFonts w:ascii="宋体" w:hAnsi="宋体" w:cs="宋体"/>
          <w:sz w:val="24"/>
        </w:rPr>
      </w:pPr>
      <w:r>
        <w:rPr>
          <w:rFonts w:hint="eastAsia" w:ascii="宋体" w:hAnsi="宋体" w:cs="宋体"/>
          <w:sz w:val="24"/>
        </w:rPr>
        <w:t>本项目(采购产品)中投标产品被列入“环境标志产品品目清单”，实行优先采购。</w:t>
      </w:r>
    </w:p>
    <w:p w14:paraId="4898A199">
      <w:pPr>
        <w:spacing w:line="400" w:lineRule="exact"/>
        <w:ind w:firstLine="560"/>
        <w:rPr>
          <w:rFonts w:ascii="宋体" w:hAnsi="宋体" w:cs="宋体"/>
          <w:sz w:val="24"/>
        </w:rPr>
      </w:pPr>
      <w:r>
        <w:rPr>
          <w:rFonts w:hint="eastAsia" w:ascii="宋体" w:hAnsi="宋体" w:cs="宋体"/>
          <w:sz w:val="24"/>
        </w:rPr>
        <w:t>34.4本项目中实行“强制采购”的，需提供国家市场监督管理总局确定的列入“参与实施政府采购节能产品认证机构名录”内的认证机构出具的、有效期内的该节能产品认证证书电子件，未提供的作无效投标处理；实行“优先采购”的，在评分标准的“政策导向”处参与加分（详见第三章评标标准）。</w:t>
      </w:r>
    </w:p>
    <w:p w14:paraId="1B047CD6">
      <w:pPr>
        <w:spacing w:line="400" w:lineRule="exact"/>
        <w:ind w:firstLine="560"/>
        <w:rPr>
          <w:rFonts w:ascii="宋体" w:hAnsi="宋体" w:cs="宋体"/>
          <w:sz w:val="24"/>
        </w:rPr>
      </w:pPr>
      <w:r>
        <w:rPr>
          <w:rFonts w:hint="eastAsia" w:ascii="宋体" w:hAnsi="宋体" w:cs="宋体"/>
          <w:sz w:val="24"/>
        </w:rPr>
        <w:t>34.5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CBA1452">
      <w:pPr>
        <w:spacing w:line="400" w:lineRule="exact"/>
        <w:ind w:firstLine="560"/>
        <w:rPr>
          <w:rFonts w:ascii="宋体" w:hAnsi="宋体" w:cs="宋体"/>
          <w:sz w:val="24"/>
        </w:rPr>
      </w:pPr>
      <w:r>
        <w:rPr>
          <w:rFonts w:hint="eastAsia" w:ascii="宋体" w:hAnsi="宋体" w:cs="宋体"/>
          <w:sz w:val="24"/>
        </w:rPr>
        <w:t>35．政府绿色采购</w:t>
      </w:r>
    </w:p>
    <w:p w14:paraId="5E430573">
      <w:pPr>
        <w:spacing w:line="400" w:lineRule="exact"/>
        <w:ind w:firstLine="560"/>
        <w:rPr>
          <w:rFonts w:ascii="宋体" w:hAnsi="宋体" w:cs="宋体"/>
          <w:sz w:val="24"/>
        </w:rPr>
      </w:pPr>
      <w:r>
        <w:rPr>
          <w:rFonts w:hint="eastAsia" w:ascii="宋体" w:hAnsi="宋体" w:cs="宋体"/>
          <w:sz w:val="24"/>
        </w:rPr>
        <w:t>根据《江苏省财政厅关于加强政府绿色采购有关事项的通知》（苏财购〔2023〕65号）的要求，落实政府绿色采购相关政策，具体如下：</w:t>
      </w:r>
    </w:p>
    <w:p w14:paraId="2CA35650">
      <w:pPr>
        <w:spacing w:line="400" w:lineRule="exact"/>
        <w:ind w:firstLine="560"/>
        <w:rPr>
          <w:rFonts w:ascii="宋体" w:hAnsi="宋体" w:cs="宋体"/>
          <w:sz w:val="24"/>
        </w:rPr>
      </w:pPr>
      <w:r>
        <w:rPr>
          <w:rFonts w:hint="eastAsia" w:ascii="宋体" w:hAnsi="宋体" w:cs="宋体"/>
          <w:sz w:val="24"/>
        </w:rPr>
        <w:t>35.1本项目为货物类采购项目的，所提供的产品需综合考虑节能环保、节水、循环再生、低碳、有机等因素；本项目为物业、合同能源管理等服务类采购项目的，应在服务中加强绿色低碳管理。</w:t>
      </w:r>
    </w:p>
    <w:p w14:paraId="18813CB9">
      <w:pPr>
        <w:spacing w:line="400" w:lineRule="exact"/>
        <w:ind w:firstLine="560"/>
        <w:rPr>
          <w:rFonts w:ascii="宋体" w:hAnsi="宋体" w:cs="宋体"/>
          <w:sz w:val="24"/>
        </w:rPr>
      </w:pPr>
      <w:r>
        <w:rPr>
          <w:rFonts w:hint="eastAsia" w:ascii="宋体" w:hAnsi="宋体" w:cs="宋体"/>
          <w:sz w:val="24"/>
        </w:rPr>
        <w:t>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78618A27">
      <w:pPr>
        <w:spacing w:line="400" w:lineRule="exact"/>
        <w:ind w:firstLine="560"/>
        <w:rPr>
          <w:rFonts w:ascii="宋体" w:hAnsi="宋体" w:cs="宋体"/>
          <w:sz w:val="24"/>
        </w:rPr>
      </w:pPr>
      <w:r>
        <w:rPr>
          <w:rFonts w:hint="eastAsia" w:ascii="宋体" w:hAnsi="宋体" w:cs="宋体"/>
          <w:sz w:val="24"/>
        </w:rPr>
        <w:t>35.3本项目中涉及涂料、胶黏剂、油墨、清洗剂等挥发性有机物产品的，要执行国家和江苏省VOCs含量限制标准，优先使用低挥发性原辅材料，使用低VOCs含量的涂料、胶黏剂等。</w:t>
      </w:r>
    </w:p>
    <w:p w14:paraId="29B86E47">
      <w:pPr>
        <w:spacing w:line="400" w:lineRule="exact"/>
        <w:ind w:firstLine="560"/>
        <w:rPr>
          <w:rFonts w:ascii="宋体" w:hAnsi="宋体" w:cs="宋体"/>
          <w:sz w:val="24"/>
        </w:rPr>
      </w:pPr>
      <w:r>
        <w:rPr>
          <w:rFonts w:hint="eastAsia" w:ascii="宋体" w:hAnsi="宋体" w:cs="宋体"/>
          <w:sz w:val="24"/>
        </w:rPr>
        <w:t>36.政府采购履约资金扶持政策</w:t>
      </w:r>
    </w:p>
    <w:p w14:paraId="07628A36">
      <w:pPr>
        <w:spacing w:line="400" w:lineRule="exact"/>
        <w:ind w:firstLine="560"/>
        <w:rPr>
          <w:rFonts w:ascii="宋体" w:hAnsi="宋体" w:cs="宋体"/>
          <w:sz w:val="24"/>
        </w:rPr>
      </w:pPr>
      <w:r>
        <w:rPr>
          <w:rFonts w:hint="eastAsia" w:ascii="宋体" w:hAnsi="宋体" w:cs="宋体"/>
          <w:sz w:val="24"/>
        </w:rPr>
        <w:t>中标供应商可凭政府采购合同办理融资贷款，详情请见江苏政府采购网“政采贷”专栏。</w:t>
      </w:r>
    </w:p>
    <w:p w14:paraId="730C3919">
      <w:pPr>
        <w:spacing w:line="400" w:lineRule="exact"/>
        <w:ind w:firstLine="560"/>
        <w:rPr>
          <w:rFonts w:ascii="宋体" w:hAnsi="宋体" w:cs="宋体"/>
          <w:sz w:val="24"/>
        </w:rPr>
      </w:pPr>
      <w:r>
        <w:rPr>
          <w:rFonts w:hint="eastAsia" w:ascii="宋体" w:hAnsi="宋体" w:cs="宋体"/>
          <w:sz w:val="24"/>
        </w:rPr>
        <w:t>37. 履约资金扶持政策</w:t>
      </w:r>
    </w:p>
    <w:p w14:paraId="2D986E8D">
      <w:pPr>
        <w:spacing w:line="400" w:lineRule="exact"/>
        <w:ind w:firstLine="560"/>
        <w:rPr>
          <w:rFonts w:ascii="宋体" w:hAnsi="宋体" w:cs="宋体"/>
          <w:sz w:val="24"/>
        </w:rPr>
      </w:pPr>
      <w:r>
        <w:rPr>
          <w:rFonts w:hint="eastAsia" w:ascii="宋体" w:hAnsi="宋体" w:cs="宋体"/>
          <w:sz w:val="24"/>
        </w:rPr>
        <w:t>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9DA8B10">
      <w:pPr>
        <w:spacing w:line="400" w:lineRule="exact"/>
        <w:ind w:firstLine="560"/>
        <w:rPr>
          <w:rFonts w:ascii="宋体" w:hAnsi="宋体" w:cs="宋体"/>
          <w:sz w:val="24"/>
        </w:rPr>
      </w:pPr>
      <w:r>
        <w:rPr>
          <w:rFonts w:hint="eastAsia" w:ascii="宋体" w:hAnsi="宋体" w:cs="宋体"/>
          <w:sz w:val="24"/>
        </w:rPr>
        <w:t>37.2有融资贷款需求的中标人，与采购人在苏采云【合同在线签订】模块中进行合同在线签订时，【账户信息完善】的“是否融资”一栏中需选择“是”，同时完善收款账号信息和合同补充协议（融资账号）。</w:t>
      </w:r>
    </w:p>
    <w:p w14:paraId="1E2625F0">
      <w:pPr>
        <w:spacing w:line="400" w:lineRule="exact"/>
        <w:rPr>
          <w:rFonts w:ascii="宋体" w:hAnsi="宋体" w:cs="宋体"/>
          <w:sz w:val="24"/>
        </w:rPr>
        <w:sectPr>
          <w:pgSz w:w="11906" w:h="16838"/>
          <w:pgMar w:top="1560" w:right="869" w:bottom="1440" w:left="1797" w:header="851" w:footer="992" w:gutter="0"/>
          <w:cols w:space="1701" w:num="1"/>
          <w:docGrid w:linePitch="360" w:charSpace="0"/>
        </w:sectPr>
      </w:pPr>
    </w:p>
    <w:p w14:paraId="351463AB">
      <w:pPr>
        <w:spacing w:line="400" w:lineRule="exact"/>
        <w:jc w:val="center"/>
        <w:rPr>
          <w:rFonts w:hint="eastAsia" w:ascii="宋体" w:hAnsi="宋体" w:cs="宋体"/>
          <w:b/>
          <w:sz w:val="36"/>
          <w:szCs w:val="36"/>
        </w:rPr>
      </w:pPr>
    </w:p>
    <w:p w14:paraId="70D08055">
      <w:pPr>
        <w:numPr>
          <w:ilvl w:val="0"/>
          <w:numId w:val="8"/>
        </w:numPr>
        <w:spacing w:line="400" w:lineRule="exact"/>
        <w:jc w:val="center"/>
        <w:rPr>
          <w:rFonts w:hint="eastAsia" w:ascii="宋体" w:hAnsi="宋体" w:cs="宋体"/>
          <w:b/>
          <w:sz w:val="36"/>
          <w:szCs w:val="36"/>
        </w:rPr>
      </w:pPr>
      <w:r>
        <w:rPr>
          <w:rFonts w:hint="eastAsia" w:ascii="宋体" w:hAnsi="宋体" w:cs="宋体"/>
          <w:b/>
          <w:sz w:val="36"/>
          <w:szCs w:val="36"/>
        </w:rPr>
        <w:t>评标标准</w:t>
      </w:r>
    </w:p>
    <w:p w14:paraId="69315527">
      <w:pPr>
        <w:numPr>
          <w:ilvl w:val="0"/>
          <w:numId w:val="0"/>
        </w:numPr>
        <w:spacing w:line="400" w:lineRule="exact"/>
        <w:jc w:val="both"/>
        <w:rPr>
          <w:rFonts w:hint="eastAsia" w:ascii="宋体" w:hAnsi="宋体" w:cs="宋体"/>
          <w:b/>
          <w:sz w:val="36"/>
          <w:szCs w:val="36"/>
        </w:rPr>
      </w:pPr>
    </w:p>
    <w:p w14:paraId="3F2B79AE">
      <w:pPr>
        <w:spacing w:line="400" w:lineRule="exact"/>
        <w:ind w:firstLine="560"/>
        <w:rPr>
          <w:rFonts w:ascii="宋体" w:hAnsi="宋体" w:cs="宋体"/>
          <w:sz w:val="24"/>
          <w:lang w:val="zh-CN"/>
        </w:rPr>
      </w:pPr>
      <w:r>
        <w:rPr>
          <w:rFonts w:hint="eastAsia" w:ascii="宋体" w:hAnsi="宋体" w:cs="宋体"/>
          <w:sz w:val="24"/>
          <w:lang w:val="zh-CN"/>
        </w:rPr>
        <w:t>一、本项目采用综合评分法进行评审。磋商小组仅对确定为实质上响应磋商文件要求的响应文件进行评价和比较。综合评分法，是指响应文件满足磋商文件全部要求且按照按评审因素的量化指标评审。评标结果按照评审得分由高到低顺序排列，推荐3名成交候选供应商，评审得分相同的，按照最终报价由低到高的顺序推荐。评审得分且最终报价相同的，按照技术指标优劣顺序推荐。</w:t>
      </w:r>
    </w:p>
    <w:p w14:paraId="787BE81A">
      <w:pPr>
        <w:spacing w:line="400" w:lineRule="exact"/>
        <w:ind w:firstLine="560"/>
        <w:rPr>
          <w:rFonts w:ascii="宋体" w:hAnsi="宋体" w:cs="宋体"/>
          <w:sz w:val="24"/>
        </w:rPr>
      </w:pPr>
      <w:r>
        <w:rPr>
          <w:rFonts w:hint="eastAsia" w:ascii="宋体" w:hAnsi="宋体" w:cs="宋体"/>
          <w:sz w:val="24"/>
        </w:rPr>
        <w:t>二、磋商小组将依据下列评标标准进行评审，本评标标准的总分为100分。本次采购设立1名</w:t>
      </w:r>
      <w:r>
        <w:rPr>
          <w:rFonts w:hint="eastAsia" w:ascii="宋体" w:hAnsi="宋体" w:cs="宋体"/>
          <w:sz w:val="24"/>
          <w:lang w:eastAsia="zh-CN"/>
        </w:rPr>
        <w:t>成交候选人</w:t>
      </w:r>
      <w:r>
        <w:rPr>
          <w:rFonts w:hint="eastAsia" w:ascii="宋体" w:hAnsi="宋体" w:cs="宋体"/>
          <w:sz w:val="24"/>
        </w:rPr>
        <w:t>。</w:t>
      </w:r>
    </w:p>
    <w:p w14:paraId="02C71A82">
      <w:pPr>
        <w:spacing w:line="520" w:lineRule="exact"/>
        <w:ind w:firstLine="560"/>
        <w:rPr>
          <w:rFonts w:ascii="宋体" w:hAnsi="宋体" w:cs="宋体"/>
          <w:color w:val="000000"/>
          <w:sz w:val="24"/>
        </w:rPr>
      </w:pPr>
      <w:r>
        <w:rPr>
          <w:rFonts w:hint="eastAsia" w:ascii="宋体" w:hAnsi="宋体" w:cs="宋体"/>
          <w:color w:val="000000"/>
          <w:sz w:val="24"/>
        </w:rPr>
        <w:t>三、具体标准:</w:t>
      </w:r>
    </w:p>
    <w:tbl>
      <w:tblPr>
        <w:tblStyle w:val="38"/>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832"/>
        <w:gridCol w:w="7513"/>
        <w:gridCol w:w="665"/>
      </w:tblGrid>
      <w:tr w14:paraId="0958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13D1F9DF">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832" w:type="dxa"/>
            <w:tcBorders>
              <w:top w:val="single" w:color="auto" w:sz="4" w:space="0"/>
              <w:left w:val="single" w:color="auto" w:sz="4" w:space="0"/>
              <w:bottom w:val="single" w:color="auto" w:sz="4" w:space="0"/>
              <w:right w:val="single" w:color="auto" w:sz="4" w:space="0"/>
            </w:tcBorders>
            <w:vAlign w:val="center"/>
          </w:tcPr>
          <w:p w14:paraId="7BB1C3B7">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评审</w:t>
            </w:r>
          </w:p>
          <w:p w14:paraId="616D997B">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因素</w:t>
            </w:r>
          </w:p>
        </w:tc>
        <w:tc>
          <w:tcPr>
            <w:tcW w:w="7516" w:type="dxa"/>
            <w:tcBorders>
              <w:top w:val="single" w:color="auto" w:sz="4" w:space="0"/>
              <w:left w:val="single" w:color="auto" w:sz="4" w:space="0"/>
              <w:bottom w:val="single" w:color="auto" w:sz="4" w:space="0"/>
              <w:right w:val="single" w:color="auto" w:sz="4" w:space="0"/>
            </w:tcBorders>
            <w:vAlign w:val="center"/>
          </w:tcPr>
          <w:p w14:paraId="2D590C6D">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评审标准</w:t>
            </w:r>
          </w:p>
        </w:tc>
        <w:tc>
          <w:tcPr>
            <w:tcW w:w="665" w:type="dxa"/>
            <w:tcBorders>
              <w:top w:val="single" w:color="auto" w:sz="4" w:space="0"/>
              <w:left w:val="single" w:color="auto" w:sz="4" w:space="0"/>
              <w:bottom w:val="single" w:color="auto" w:sz="4" w:space="0"/>
              <w:right w:val="single" w:color="auto" w:sz="4" w:space="0"/>
            </w:tcBorders>
            <w:vAlign w:val="center"/>
          </w:tcPr>
          <w:p w14:paraId="1178506C">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分值</w:t>
            </w:r>
          </w:p>
        </w:tc>
      </w:tr>
      <w:tr w14:paraId="14893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5D4BAE57">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w:t>
            </w:r>
          </w:p>
        </w:tc>
        <w:tc>
          <w:tcPr>
            <w:tcW w:w="832" w:type="dxa"/>
            <w:tcBorders>
              <w:top w:val="single" w:color="auto" w:sz="4" w:space="0"/>
              <w:left w:val="single" w:color="auto" w:sz="4" w:space="0"/>
              <w:bottom w:val="single" w:color="auto" w:sz="4" w:space="0"/>
              <w:right w:val="single" w:color="auto" w:sz="4" w:space="0"/>
            </w:tcBorders>
            <w:vAlign w:val="center"/>
          </w:tcPr>
          <w:p w14:paraId="06209E5B">
            <w:pPr>
              <w:pStyle w:val="21"/>
              <w:ind w:firstLine="0" w:firstLineChars="0"/>
              <w:rPr>
                <w:rFonts w:cs="宋体"/>
                <w:b/>
                <w:color w:val="000000" w:themeColor="text1"/>
                <w14:textFill>
                  <w14:solidFill>
                    <w14:schemeClr w14:val="tx1"/>
                  </w14:solidFill>
                </w14:textFill>
              </w:rPr>
            </w:pPr>
            <w:r>
              <w:rPr>
                <w:rFonts w:hint="eastAsia" w:cs="宋体"/>
                <w:b/>
                <w:color w:val="000000" w:themeColor="text1"/>
                <w:szCs w:val="24"/>
                <w14:textFill>
                  <w14:solidFill>
                    <w14:schemeClr w14:val="tx1"/>
                  </w14:solidFill>
                </w14:textFill>
              </w:rPr>
              <w:t>价格（20分）</w:t>
            </w:r>
          </w:p>
        </w:tc>
        <w:tc>
          <w:tcPr>
            <w:tcW w:w="7516" w:type="dxa"/>
            <w:tcBorders>
              <w:top w:val="single" w:color="auto" w:sz="4" w:space="0"/>
              <w:left w:val="single" w:color="auto" w:sz="4" w:space="0"/>
              <w:bottom w:val="single" w:color="auto" w:sz="4" w:space="0"/>
              <w:right w:val="single" w:color="auto" w:sz="4" w:space="0"/>
            </w:tcBorders>
            <w:vAlign w:val="center"/>
          </w:tcPr>
          <w:p w14:paraId="0F6C1C3C">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采用低价优先法计算，即满足采购文件要求且磋商价格最低的磋商报价为评标基准价，其价格分为满分。其他供应商的价格分按照下列公式计算（小数点保留两位）：报价得分=（评标基准价／磋商报价）×20。</w:t>
            </w:r>
          </w:p>
        </w:tc>
        <w:tc>
          <w:tcPr>
            <w:tcW w:w="665" w:type="dxa"/>
            <w:tcBorders>
              <w:top w:val="single" w:color="auto" w:sz="4" w:space="0"/>
              <w:left w:val="single" w:color="auto" w:sz="4" w:space="0"/>
              <w:bottom w:val="single" w:color="auto" w:sz="4" w:space="0"/>
              <w:right w:val="single" w:color="auto" w:sz="4" w:space="0"/>
            </w:tcBorders>
            <w:vAlign w:val="center"/>
          </w:tcPr>
          <w:p w14:paraId="7E96FB18">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20</w:t>
            </w:r>
          </w:p>
        </w:tc>
      </w:tr>
      <w:tr w14:paraId="17E34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04E04680">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2.1</w:t>
            </w:r>
          </w:p>
        </w:tc>
        <w:tc>
          <w:tcPr>
            <w:tcW w:w="832" w:type="dxa"/>
            <w:vMerge w:val="restart"/>
            <w:tcBorders>
              <w:top w:val="single" w:color="auto" w:sz="4" w:space="0"/>
              <w:left w:val="single" w:color="auto" w:sz="4" w:space="0"/>
              <w:bottom w:val="single" w:color="auto" w:sz="4" w:space="0"/>
              <w:right w:val="single" w:color="auto" w:sz="4" w:space="0"/>
            </w:tcBorders>
            <w:vAlign w:val="center"/>
          </w:tcPr>
          <w:p w14:paraId="63941539">
            <w:pPr>
              <w:pStyle w:val="21"/>
              <w:ind w:firstLine="0" w:firstLineChars="0"/>
              <w:rPr>
                <w:rFonts w:cs="宋体"/>
                <w:b/>
                <w:color w:val="000000" w:themeColor="text1"/>
                <w14:textFill>
                  <w14:solidFill>
                    <w14:schemeClr w14:val="tx1"/>
                  </w14:solidFill>
                </w14:textFill>
              </w:rPr>
            </w:pPr>
            <w:r>
              <w:rPr>
                <w:rFonts w:hint="eastAsia" w:cs="宋体"/>
                <w:b/>
                <w:color w:val="000000" w:themeColor="text1"/>
                <w:szCs w:val="24"/>
                <w14:textFill>
                  <w14:solidFill>
                    <w14:schemeClr w14:val="tx1"/>
                  </w14:solidFill>
                </w14:textFill>
              </w:rPr>
              <w:t>商务部分（22分）</w:t>
            </w:r>
          </w:p>
        </w:tc>
        <w:tc>
          <w:tcPr>
            <w:tcW w:w="7516" w:type="dxa"/>
            <w:tcBorders>
              <w:top w:val="single" w:color="auto" w:sz="4" w:space="0"/>
              <w:left w:val="single" w:color="auto" w:sz="4" w:space="0"/>
              <w:bottom w:val="single" w:color="auto" w:sz="4" w:space="0"/>
              <w:right w:val="single" w:color="auto" w:sz="4" w:space="0"/>
            </w:tcBorders>
            <w:vAlign w:val="center"/>
          </w:tcPr>
          <w:p w14:paraId="546614CB">
            <w:pPr>
              <w:rPr>
                <w:rFonts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人员配备：</w:t>
            </w:r>
          </w:p>
          <w:p w14:paraId="3898B979">
            <w:pPr>
              <w:numPr>
                <w:ilvl w:val="0"/>
                <w:numId w:val="9"/>
              </w:num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本项目拟配备的项目负责人</w:t>
            </w:r>
            <w:bookmarkStart w:id="7" w:name="OLE_LINK14"/>
            <w:bookmarkStart w:id="8" w:name="OLE_LINK13"/>
            <w:r>
              <w:rPr>
                <w:rFonts w:hint="eastAsia" w:ascii="宋体" w:hAnsi="宋体" w:cs="宋体"/>
                <w:color w:val="000000" w:themeColor="text1"/>
                <w:sz w:val="24"/>
                <w14:textFill>
                  <w14:solidFill>
                    <w14:schemeClr w14:val="tx1"/>
                  </w14:solidFill>
                </w14:textFill>
              </w:rPr>
              <w:t>具备</w:t>
            </w:r>
            <w:bookmarkEnd w:id="7"/>
            <w:bookmarkEnd w:id="8"/>
            <w:r>
              <w:rPr>
                <w:rFonts w:hint="eastAsia" w:ascii="宋体" w:hAnsi="宋体" w:cs="宋体"/>
                <w:color w:val="000000" w:themeColor="text1"/>
                <w:sz w:val="24"/>
                <w14:textFill>
                  <w14:solidFill>
                    <w14:schemeClr w14:val="tx1"/>
                  </w14:solidFill>
                </w14:textFill>
              </w:rPr>
              <w:t>测绘专业工程师及以上职称、不动产登记代理人资格证书、注册安全工程师资格证书的，</w:t>
            </w:r>
            <w:bookmarkStart w:id="9" w:name="OLE_LINK12"/>
            <w:bookmarkStart w:id="10" w:name="OLE_LINK11"/>
            <w:r>
              <w:rPr>
                <w:rFonts w:hint="eastAsia" w:ascii="宋体" w:hAnsi="宋体" w:cs="宋体"/>
                <w:color w:val="000000" w:themeColor="text1"/>
                <w:sz w:val="24"/>
                <w14:textFill>
                  <w14:solidFill>
                    <w14:schemeClr w14:val="tx1"/>
                  </w14:solidFill>
                </w14:textFill>
              </w:rPr>
              <w:t>每有一个得1分，本项最多得3分。</w:t>
            </w:r>
            <w:bookmarkEnd w:id="9"/>
            <w:bookmarkEnd w:id="10"/>
          </w:p>
          <w:p w14:paraId="29CC3E95">
            <w:pPr>
              <w:numPr>
                <w:ilvl w:val="0"/>
                <w:numId w:val="9"/>
              </w:num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本项目拟配备的</w:t>
            </w:r>
            <w:bookmarkStart w:id="11" w:name="OLE_LINK4"/>
            <w:r>
              <w:rPr>
                <w:rFonts w:hint="eastAsia" w:ascii="宋体" w:hAnsi="宋体" w:cs="宋体"/>
                <w:color w:val="000000" w:themeColor="text1"/>
                <w:sz w:val="24"/>
                <w14:textFill>
                  <w14:solidFill>
                    <w14:schemeClr w14:val="tx1"/>
                  </w14:solidFill>
                </w14:textFill>
              </w:rPr>
              <w:t>技术负责人具备土地专业工程师及以上职称、测绘地理信息质量技术培训合格证书、注册测绘师资格证书</w:t>
            </w:r>
            <w:bookmarkEnd w:id="11"/>
            <w:r>
              <w:rPr>
                <w:rFonts w:hint="eastAsia" w:ascii="宋体" w:hAnsi="宋体" w:cs="宋体"/>
                <w:color w:val="000000" w:themeColor="text1"/>
                <w:sz w:val="24"/>
                <w14:textFill>
                  <w14:solidFill>
                    <w14:schemeClr w14:val="tx1"/>
                  </w14:solidFill>
                </w14:textFill>
              </w:rPr>
              <w:t>的，每有一个得1分，本项最多得3分。</w:t>
            </w:r>
          </w:p>
          <w:p w14:paraId="21317628">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3、本项目拟配备的</w:t>
            </w:r>
            <w:bookmarkStart w:id="12" w:name="OLE_LINK5"/>
            <w:bookmarkStart w:id="13" w:name="OLE_LINK17"/>
            <w:r>
              <w:rPr>
                <w:rFonts w:hint="eastAsia" w:ascii="宋体" w:hAnsi="宋体" w:cs="宋体"/>
                <w:color w:val="000000" w:themeColor="text1"/>
                <w:sz w:val="24"/>
                <w14:textFill>
                  <w14:solidFill>
                    <w14:schemeClr w14:val="tx1"/>
                  </w14:solidFill>
                </w14:textFill>
              </w:rPr>
              <w:t>质量负责人具备土地专业工程师及以上职称、档案人员教育上岗培训合格证书、GIS应用与开发工程师证书</w:t>
            </w:r>
            <w:bookmarkEnd w:id="12"/>
            <w:bookmarkEnd w:id="13"/>
            <w:r>
              <w:rPr>
                <w:rFonts w:hint="eastAsia" w:ascii="宋体" w:hAnsi="宋体" w:cs="宋体"/>
                <w:color w:val="000000" w:themeColor="text1"/>
                <w:sz w:val="24"/>
                <w14:textFill>
                  <w14:solidFill>
                    <w14:schemeClr w14:val="tx1"/>
                  </w14:solidFill>
                </w14:textFill>
              </w:rPr>
              <w:t>的，</w:t>
            </w:r>
            <w:bookmarkStart w:id="14" w:name="OLE_LINK16"/>
            <w:bookmarkStart w:id="15" w:name="OLE_LINK15"/>
            <w:r>
              <w:rPr>
                <w:rFonts w:hint="eastAsia" w:ascii="宋体" w:hAnsi="宋体" w:cs="宋体"/>
                <w:color w:val="000000" w:themeColor="text1"/>
                <w:sz w:val="24"/>
                <w14:textFill>
                  <w14:solidFill>
                    <w14:schemeClr w14:val="tx1"/>
                  </w14:solidFill>
                </w14:textFill>
              </w:rPr>
              <w:t>每有一个得1分，本项最多得3分。</w:t>
            </w:r>
            <w:bookmarkEnd w:id="14"/>
            <w:bookmarkEnd w:id="15"/>
          </w:p>
          <w:p w14:paraId="503FD017">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bookmarkStart w:id="16" w:name="OLE_LINK84"/>
            <w:bookmarkStart w:id="17" w:name="OLE_LINK85"/>
            <w:r>
              <w:rPr>
                <w:rFonts w:hint="eastAsia" w:ascii="宋体" w:hAnsi="宋体" w:cs="宋体"/>
                <w:color w:val="000000" w:themeColor="text1"/>
                <w:sz w:val="24"/>
                <w14:textFill>
                  <w14:solidFill>
                    <w14:schemeClr w14:val="tx1"/>
                  </w14:solidFill>
                </w14:textFill>
              </w:rPr>
              <w:t>本项目拟配备的</w:t>
            </w:r>
            <w:bookmarkStart w:id="18" w:name="OLE_LINK18"/>
            <w:bookmarkStart w:id="19" w:name="OLE_LINK21"/>
            <w:r>
              <w:rPr>
                <w:rFonts w:hint="eastAsia" w:ascii="宋体" w:hAnsi="宋体" w:cs="宋体"/>
                <w:color w:val="000000" w:themeColor="text1"/>
                <w:sz w:val="24"/>
                <w14:textFill>
                  <w14:solidFill>
                    <w14:schemeClr w14:val="tx1"/>
                  </w14:solidFill>
                </w14:textFill>
              </w:rPr>
              <w:t>项目组成员</w:t>
            </w:r>
            <w:bookmarkEnd w:id="16"/>
            <w:bookmarkEnd w:id="17"/>
            <w:r>
              <w:rPr>
                <w:rFonts w:hint="eastAsia" w:ascii="宋体" w:hAnsi="宋体" w:cs="宋体"/>
                <w:color w:val="000000" w:themeColor="text1"/>
                <w:sz w:val="24"/>
                <w14:textFill>
                  <w14:solidFill>
                    <w14:schemeClr w14:val="tx1"/>
                  </w14:solidFill>
                </w14:textFill>
              </w:rPr>
              <w:t>具有测绘专业工程师以上职称及作业证书</w:t>
            </w:r>
            <w:bookmarkEnd w:id="18"/>
            <w:bookmarkEnd w:id="19"/>
            <w:r>
              <w:rPr>
                <w:rFonts w:hint="eastAsia" w:ascii="宋体" w:hAnsi="宋体" w:cs="宋体"/>
                <w:color w:val="000000" w:themeColor="text1"/>
                <w:sz w:val="24"/>
                <w14:textFill>
                  <w14:solidFill>
                    <w14:schemeClr w14:val="tx1"/>
                  </w14:solidFill>
                </w14:textFill>
              </w:rPr>
              <w:t>的</w:t>
            </w:r>
            <w:bookmarkStart w:id="20" w:name="OLE_LINK30"/>
            <w:bookmarkStart w:id="21" w:name="OLE_LINK29"/>
            <w:r>
              <w:rPr>
                <w:rFonts w:hint="eastAsia" w:ascii="宋体" w:hAnsi="宋体" w:cs="宋体"/>
                <w:color w:val="000000" w:themeColor="text1"/>
                <w:sz w:val="24"/>
                <w14:textFill>
                  <w14:solidFill>
                    <w14:schemeClr w14:val="tx1"/>
                  </w14:solidFill>
                </w14:textFill>
              </w:rPr>
              <w:t>10人以上的得2分</w:t>
            </w:r>
            <w:bookmarkEnd w:id="20"/>
            <w:bookmarkEnd w:id="21"/>
            <w:r>
              <w:rPr>
                <w:rFonts w:hint="eastAsia" w:ascii="宋体" w:hAnsi="宋体" w:cs="宋体"/>
                <w:color w:val="000000" w:themeColor="text1"/>
                <w:sz w:val="24"/>
                <w14:textFill>
                  <w14:solidFill>
                    <w14:schemeClr w14:val="tx1"/>
                  </w14:solidFill>
                </w14:textFill>
              </w:rPr>
              <w:t>。</w:t>
            </w:r>
          </w:p>
          <w:p w14:paraId="70719B98">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5、本项目拟配备的项目组成员具有</w:t>
            </w:r>
            <w:bookmarkStart w:id="22" w:name="OLE_LINK22"/>
            <w:bookmarkStart w:id="23" w:name="OLE_LINK23"/>
            <w:r>
              <w:rPr>
                <w:rFonts w:hint="eastAsia" w:ascii="宋体" w:hAnsi="宋体" w:cs="宋体"/>
                <w:color w:val="000000" w:themeColor="text1"/>
                <w:sz w:val="24"/>
                <w14:textFill>
                  <w14:solidFill>
                    <w14:schemeClr w14:val="tx1"/>
                  </w14:solidFill>
                </w14:textFill>
              </w:rPr>
              <w:t>无人机测绘操控员</w:t>
            </w:r>
            <w:bookmarkEnd w:id="22"/>
            <w:bookmarkEnd w:id="23"/>
            <w:r>
              <w:rPr>
                <w:rFonts w:hint="eastAsia" w:ascii="宋体" w:hAnsi="宋体" w:cs="宋体"/>
                <w:color w:val="000000" w:themeColor="text1"/>
                <w:sz w:val="24"/>
                <w14:textFill>
                  <w14:solidFill>
                    <w14:schemeClr w14:val="tx1"/>
                  </w14:solidFill>
                </w14:textFill>
              </w:rPr>
              <w:t>职业技能证书的每有一个得0.5分，本项最多得2分。</w:t>
            </w:r>
          </w:p>
          <w:p w14:paraId="46F677FE">
            <w:pP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注：以上项目负责人、技术负责人、质量负责人和项目组成员不重复得分，以上人员提供供应商近半年内任意一个月为其缴纳的社保凭证扫描件或者上级主管单位开具的工作岗位相关证明材料，未提供齐全证明材料不得分。</w:t>
            </w:r>
          </w:p>
        </w:tc>
        <w:tc>
          <w:tcPr>
            <w:tcW w:w="665" w:type="dxa"/>
            <w:tcBorders>
              <w:top w:val="single" w:color="auto" w:sz="4" w:space="0"/>
              <w:left w:val="single" w:color="auto" w:sz="4" w:space="0"/>
              <w:bottom w:val="single" w:color="auto" w:sz="4" w:space="0"/>
              <w:right w:val="single" w:color="auto" w:sz="4" w:space="0"/>
            </w:tcBorders>
            <w:vAlign w:val="center"/>
          </w:tcPr>
          <w:p w14:paraId="790435B6">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13</w:t>
            </w:r>
          </w:p>
        </w:tc>
      </w:tr>
      <w:tr w14:paraId="7CDF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2E73CE78">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2.2</w:t>
            </w: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594851A4">
            <w:pPr>
              <w:widowControl/>
              <w:jc w:val="left"/>
              <w:rPr>
                <w:rFonts w:ascii="宋体" w:hAnsi="Courier New" w:cs="宋体"/>
                <w:b/>
                <w:color w:val="000000" w:themeColor="text1"/>
                <w:szCs w:val="20"/>
                <w14:textFill>
                  <w14:solidFill>
                    <w14:schemeClr w14:val="tx1"/>
                  </w14:solidFill>
                </w14:textFill>
              </w:rPr>
            </w:pPr>
          </w:p>
        </w:tc>
        <w:tc>
          <w:tcPr>
            <w:tcW w:w="7516" w:type="dxa"/>
            <w:tcBorders>
              <w:top w:val="single" w:color="auto" w:sz="4" w:space="0"/>
              <w:left w:val="single" w:color="auto" w:sz="4" w:space="0"/>
              <w:bottom w:val="single" w:color="auto" w:sz="4" w:space="0"/>
              <w:right w:val="single" w:color="auto" w:sz="4" w:space="0"/>
            </w:tcBorders>
            <w:vAlign w:val="center"/>
          </w:tcPr>
          <w:p w14:paraId="1CFC718A">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自2023年1月1日以来，供应商具有能自主独立研究开发与二轮延包业务相关的能力，具体研发覆盖以下功能类别：承包数据摸底调查、二轮延包外业调查、二轮延包数据建库登记管理、延包数据更新维护、地籍多源数据可视化交互、土地资源流转管理。每提供1项符合功能类别的有效研发证书得1分，最多得6分。</w:t>
            </w:r>
          </w:p>
          <w:p w14:paraId="0E3B2ECE">
            <w:pPr>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注：提供上述相关证书的扫描件加盖公章，证书在招标文件发布后取得和未提供不得分。</w:t>
            </w:r>
          </w:p>
        </w:tc>
        <w:tc>
          <w:tcPr>
            <w:tcW w:w="665" w:type="dxa"/>
            <w:tcBorders>
              <w:top w:val="single" w:color="auto" w:sz="4" w:space="0"/>
              <w:left w:val="single" w:color="auto" w:sz="4" w:space="0"/>
              <w:bottom w:val="single" w:color="auto" w:sz="4" w:space="0"/>
              <w:right w:val="single" w:color="auto" w:sz="4" w:space="0"/>
            </w:tcBorders>
            <w:vAlign w:val="center"/>
          </w:tcPr>
          <w:p w14:paraId="2D659953">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6</w:t>
            </w:r>
          </w:p>
        </w:tc>
      </w:tr>
      <w:tr w14:paraId="6F8B2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177DDEDA">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2.3</w:t>
            </w: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54426BF2">
            <w:pPr>
              <w:widowControl/>
              <w:jc w:val="left"/>
              <w:rPr>
                <w:rFonts w:ascii="宋体" w:hAnsi="Courier New" w:cs="宋体"/>
                <w:b/>
                <w:color w:val="000000" w:themeColor="text1"/>
                <w:szCs w:val="20"/>
                <w14:textFill>
                  <w14:solidFill>
                    <w14:schemeClr w14:val="tx1"/>
                  </w14:solidFill>
                </w14:textFill>
              </w:rPr>
            </w:pPr>
          </w:p>
        </w:tc>
        <w:tc>
          <w:tcPr>
            <w:tcW w:w="7516" w:type="dxa"/>
            <w:tcBorders>
              <w:top w:val="single" w:color="auto" w:sz="4" w:space="0"/>
              <w:left w:val="single" w:color="auto" w:sz="4" w:space="0"/>
              <w:bottom w:val="single" w:color="auto" w:sz="4" w:space="0"/>
              <w:right w:val="single" w:color="auto" w:sz="4" w:space="0"/>
            </w:tcBorders>
            <w:vAlign w:val="center"/>
          </w:tcPr>
          <w:p w14:paraId="512A22FC">
            <w:pPr>
              <w:rPr>
                <w:rFonts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奖项：</w:t>
            </w:r>
          </w:p>
          <w:p w14:paraId="0AEF0985">
            <w:pPr>
              <w:rPr>
                <w:rFonts w:ascii="宋体" w:hAnsi="宋体" w:cs="宋体"/>
                <w:color w:val="000000" w:themeColor="text1"/>
                <w:sz w:val="24"/>
                <w14:textFill>
                  <w14:solidFill>
                    <w14:schemeClr w14:val="tx1"/>
                  </w14:solidFill>
                </w14:textFill>
              </w:rPr>
            </w:pPr>
            <w:bookmarkStart w:id="24" w:name="OLE_LINK39"/>
            <w:bookmarkStart w:id="25" w:name="OLE_LINK38"/>
            <w:r>
              <w:rPr>
                <w:rFonts w:hint="eastAsia" w:ascii="宋体" w:hAnsi="宋体" w:cs="宋体"/>
                <w:color w:val="000000" w:themeColor="text1"/>
                <w:sz w:val="24"/>
                <w14:textFill>
                  <w14:solidFill>
                    <w14:schemeClr w14:val="tx1"/>
                  </w14:solidFill>
                </w14:textFill>
              </w:rPr>
              <w:t>自2023年1月1日以来（以证书日期为准），供应商承担的调查测绘项目获得过政府部门（不含学会、协会、商会、联盟机构）颁发的优秀科技成果奖或者优秀项目成果奖的，有一个得0.5分，最高分1.5分。</w:t>
            </w:r>
          </w:p>
          <w:bookmarkEnd w:id="24"/>
          <w:bookmarkEnd w:id="25"/>
          <w:p w14:paraId="272BC1E3">
            <w:pP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注：须提供政府部门颁发的奖项证书，原件扫描上传，行业学会、协会、商会、联盟机构颁发奖项荣誉不予得分，未按要求提供不得分。</w:t>
            </w:r>
          </w:p>
        </w:tc>
        <w:tc>
          <w:tcPr>
            <w:tcW w:w="665" w:type="dxa"/>
            <w:tcBorders>
              <w:top w:val="single" w:color="auto" w:sz="4" w:space="0"/>
              <w:left w:val="single" w:color="auto" w:sz="4" w:space="0"/>
              <w:bottom w:val="single" w:color="auto" w:sz="4" w:space="0"/>
              <w:right w:val="single" w:color="auto" w:sz="4" w:space="0"/>
            </w:tcBorders>
            <w:vAlign w:val="center"/>
          </w:tcPr>
          <w:p w14:paraId="0CFCDB46">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1.5</w:t>
            </w:r>
          </w:p>
        </w:tc>
      </w:tr>
      <w:tr w14:paraId="2A05A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047E40BE">
            <w:pPr>
              <w:widowControl/>
              <w:ind w:right="-24"/>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2.4</w:t>
            </w: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18B700A4">
            <w:pPr>
              <w:widowControl/>
              <w:jc w:val="left"/>
              <w:rPr>
                <w:rFonts w:ascii="宋体" w:hAnsi="Courier New" w:cs="宋体"/>
                <w:b/>
                <w:color w:val="000000" w:themeColor="text1"/>
                <w:szCs w:val="20"/>
                <w14:textFill>
                  <w14:solidFill>
                    <w14:schemeClr w14:val="tx1"/>
                  </w14:solidFill>
                </w14:textFill>
              </w:rPr>
            </w:pPr>
          </w:p>
        </w:tc>
        <w:tc>
          <w:tcPr>
            <w:tcW w:w="7516" w:type="dxa"/>
            <w:tcBorders>
              <w:top w:val="single" w:color="auto" w:sz="4" w:space="0"/>
              <w:left w:val="single" w:color="auto" w:sz="4" w:space="0"/>
              <w:bottom w:val="single" w:color="auto" w:sz="4" w:space="0"/>
              <w:right w:val="single" w:color="auto" w:sz="4" w:space="0"/>
            </w:tcBorders>
            <w:vAlign w:val="center"/>
          </w:tcPr>
          <w:p w14:paraId="61813BE3">
            <w:pPr>
              <w:rPr>
                <w:rFonts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类似项目业绩：</w:t>
            </w:r>
          </w:p>
          <w:p w14:paraId="4444B1AD">
            <w:pPr>
              <w:rPr>
                <w:rFonts w:ascii="宋体" w:hAnsi="宋体" w:cs="宋体"/>
                <w:color w:val="000000" w:themeColor="text1"/>
                <w:sz w:val="24"/>
                <w14:textFill>
                  <w14:solidFill>
                    <w14:schemeClr w14:val="tx1"/>
                  </w14:solidFill>
                </w14:textFill>
              </w:rPr>
            </w:pPr>
            <w:bookmarkStart w:id="26" w:name="OLE_LINK43"/>
            <w:bookmarkStart w:id="27" w:name="OLE_LINK44"/>
            <w:r>
              <w:rPr>
                <w:rFonts w:hint="eastAsia" w:ascii="宋体" w:hAnsi="宋体" w:cs="宋体"/>
                <w:color w:val="000000" w:themeColor="text1"/>
                <w:sz w:val="24"/>
                <w14:textFill>
                  <w14:solidFill>
                    <w14:schemeClr w14:val="tx1"/>
                  </w14:solidFill>
                </w14:textFill>
              </w:rPr>
              <w:t>自2023年1月1日以来（以合同签订时间为准），供应商承担过农村土地承包经营权二轮延包调查类似项目业绩，每提供一个得0.5分，最高得1.5分。</w:t>
            </w:r>
          </w:p>
          <w:bookmarkEnd w:id="26"/>
          <w:bookmarkEnd w:id="27"/>
          <w:p w14:paraId="7F11EB8D">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注：以上业绩分包、转包合同无效，合同内容中需能反映出相关内容，否则不得分。提供合同和中标（成交）通知书，原件扫描上传。</w:t>
            </w:r>
          </w:p>
        </w:tc>
        <w:tc>
          <w:tcPr>
            <w:tcW w:w="665" w:type="dxa"/>
            <w:tcBorders>
              <w:top w:val="single" w:color="auto" w:sz="4" w:space="0"/>
              <w:left w:val="single" w:color="auto" w:sz="4" w:space="0"/>
              <w:bottom w:val="single" w:color="auto" w:sz="4" w:space="0"/>
              <w:right w:val="single" w:color="auto" w:sz="4" w:space="0"/>
            </w:tcBorders>
            <w:vAlign w:val="center"/>
          </w:tcPr>
          <w:p w14:paraId="762CBBCC">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1.5</w:t>
            </w:r>
          </w:p>
        </w:tc>
      </w:tr>
      <w:tr w14:paraId="47710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1899C579">
            <w:pPr>
              <w:widowControl/>
              <w:ind w:right="-24"/>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3.1</w:t>
            </w:r>
          </w:p>
        </w:tc>
        <w:tc>
          <w:tcPr>
            <w:tcW w:w="832" w:type="dxa"/>
            <w:vMerge w:val="restart"/>
            <w:tcBorders>
              <w:top w:val="single" w:color="auto" w:sz="4" w:space="0"/>
              <w:left w:val="single" w:color="auto" w:sz="4" w:space="0"/>
              <w:bottom w:val="single" w:color="auto" w:sz="4" w:space="0"/>
              <w:right w:val="single" w:color="auto" w:sz="4" w:space="0"/>
            </w:tcBorders>
            <w:vAlign w:val="center"/>
          </w:tcPr>
          <w:p w14:paraId="04AA89B8">
            <w:pPr>
              <w:pStyle w:val="21"/>
              <w:ind w:firstLine="0" w:firstLineChars="0"/>
              <w:rPr>
                <w:rFonts w:cs="宋体"/>
                <w:b/>
                <w:color w:val="000000" w:themeColor="text1"/>
                <w14:textFill>
                  <w14:solidFill>
                    <w14:schemeClr w14:val="tx1"/>
                  </w14:solidFill>
                </w14:textFill>
              </w:rPr>
            </w:pPr>
            <w:r>
              <w:rPr>
                <w:rFonts w:hint="eastAsia" w:cs="宋体"/>
                <w:b/>
                <w:color w:val="000000" w:themeColor="text1"/>
                <w:szCs w:val="24"/>
                <w14:textFill>
                  <w14:solidFill>
                    <w14:schemeClr w14:val="tx1"/>
                  </w14:solidFill>
                </w14:textFill>
              </w:rPr>
              <w:t>技术部分（58分）</w:t>
            </w:r>
          </w:p>
        </w:tc>
        <w:tc>
          <w:tcPr>
            <w:tcW w:w="7516" w:type="dxa"/>
            <w:tcBorders>
              <w:top w:val="single" w:color="auto" w:sz="4" w:space="0"/>
              <w:left w:val="single" w:color="auto" w:sz="4" w:space="0"/>
              <w:bottom w:val="single" w:color="auto" w:sz="4" w:space="0"/>
              <w:right w:val="single" w:color="auto" w:sz="4" w:space="0"/>
            </w:tcBorders>
            <w:vAlign w:val="center"/>
          </w:tcPr>
          <w:p w14:paraId="7CB1B164">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技术方案:</w:t>
            </w:r>
          </w:p>
          <w:p w14:paraId="489A0B63">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根据《农村土地承包经营权调查规程》《农村土地承包经营权确权登记数据库规范》等相关要求，有针对性制定技术路线方案，包含资料收集、摸底调查、补充测绘、数据建库、审核公示、搭建管理系统、合同签订、档案整理归档等8项环节。包含上述所有环节得4分，</w:t>
            </w:r>
            <w:bookmarkStart w:id="28" w:name="OLE_LINK48"/>
            <w:bookmarkStart w:id="29" w:name="OLE_LINK47"/>
            <w:r>
              <w:rPr>
                <w:rFonts w:hint="eastAsia" w:ascii="宋体" w:hAnsi="宋体" w:cs="宋体"/>
                <w:color w:val="000000" w:themeColor="text1"/>
                <w:sz w:val="24"/>
                <w14:textFill>
                  <w14:solidFill>
                    <w14:schemeClr w14:val="tx1"/>
                  </w14:solidFill>
                </w14:textFill>
              </w:rPr>
              <w:t>每缺1项扣0.5分</w:t>
            </w:r>
            <w:bookmarkEnd w:id="28"/>
            <w:bookmarkEnd w:id="29"/>
            <w:r>
              <w:rPr>
                <w:rFonts w:hint="eastAsia" w:ascii="宋体" w:hAnsi="宋体" w:cs="宋体"/>
                <w:color w:val="000000" w:themeColor="text1"/>
                <w:sz w:val="24"/>
                <w14:textFill>
                  <w14:solidFill>
                    <w14:schemeClr w14:val="tx1"/>
                  </w14:solidFill>
                </w14:textFill>
              </w:rPr>
              <w:t>。</w:t>
            </w:r>
          </w:p>
          <w:p w14:paraId="297424F5">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2、①调查成果坐标系统采用2000国家大地坐标系；②控制点精度&lt;10厘米；③按1:2000比例尺图解法地块界址点精度平地丘陵&lt;1.2米、山地高山地&lt;1.6米</w:t>
            </w:r>
            <w:bookmarkStart w:id="30" w:name="OLE_LINK9"/>
            <w:bookmarkStart w:id="31" w:name="OLE_LINK10"/>
            <w:r>
              <w:rPr>
                <w:rFonts w:hint="eastAsia" w:ascii="宋体" w:hAnsi="宋体" w:cs="宋体"/>
                <w:color w:val="000000" w:themeColor="text1"/>
                <w:sz w:val="24"/>
                <w14:textFill>
                  <w14:solidFill>
                    <w14:schemeClr w14:val="tx1"/>
                  </w14:solidFill>
                </w14:textFill>
              </w:rPr>
              <w:t>；④地块面积采用航测法、图解法以及组合法获取界址点坐标的,其面积计算的相对误差(计算地块面积和实测地块面积的较差与实测面积的比值)不应超过5%</w:t>
            </w:r>
            <w:bookmarkEnd w:id="30"/>
            <w:bookmarkEnd w:id="31"/>
            <w:r>
              <w:rPr>
                <w:rFonts w:hint="eastAsia" w:ascii="宋体" w:hAnsi="宋体" w:cs="宋体"/>
                <w:color w:val="000000" w:themeColor="text1"/>
                <w:sz w:val="24"/>
                <w14:textFill>
                  <w14:solidFill>
                    <w14:schemeClr w14:val="tx1"/>
                  </w14:solidFill>
                </w14:textFill>
              </w:rPr>
              <w:t>。能承诺成果满足上述规范要求并有相应技术保障措施的得8分，</w:t>
            </w:r>
            <w:bookmarkStart w:id="32" w:name="OLE_LINK53"/>
            <w:bookmarkStart w:id="33" w:name="OLE_LINK54"/>
            <w:r>
              <w:rPr>
                <w:rFonts w:hint="eastAsia" w:ascii="宋体" w:hAnsi="宋体" w:cs="宋体"/>
                <w:color w:val="000000" w:themeColor="text1"/>
                <w:sz w:val="24"/>
                <w14:textFill>
                  <w14:solidFill>
                    <w14:schemeClr w14:val="tx1"/>
                  </w14:solidFill>
                </w14:textFill>
              </w:rPr>
              <w:t>不符合1项扣2分</w:t>
            </w:r>
            <w:bookmarkEnd w:id="32"/>
            <w:bookmarkEnd w:id="33"/>
            <w:r>
              <w:rPr>
                <w:rFonts w:hint="eastAsia" w:ascii="宋体" w:hAnsi="宋体" w:cs="宋体"/>
                <w:color w:val="000000" w:themeColor="text1"/>
                <w:sz w:val="24"/>
                <w14:textFill>
                  <w14:solidFill>
                    <w14:schemeClr w14:val="tx1"/>
                  </w14:solidFill>
                </w14:textFill>
              </w:rPr>
              <w:t>。</w:t>
            </w:r>
          </w:p>
          <w:p w14:paraId="2DA309B9">
            <w:pPr>
              <w:rPr>
                <w:rFonts w:ascii="宋体" w:hAnsi="宋体" w:cs="宋体"/>
                <w:color w:val="000000" w:themeColor="text1"/>
                <w:sz w:val="24"/>
                <w14:textFill>
                  <w14:solidFill>
                    <w14:schemeClr w14:val="tx1"/>
                  </w14:solidFill>
                </w14:textFill>
              </w:rPr>
            </w:pPr>
            <w:bookmarkStart w:id="34" w:name="OLE_LINK52"/>
            <w:bookmarkStart w:id="35" w:name="OLE_LINK51"/>
            <w:r>
              <w:rPr>
                <w:rFonts w:hint="eastAsia" w:ascii="宋体" w:hAnsi="宋体" w:cs="宋体"/>
                <w:color w:val="000000" w:themeColor="text1"/>
                <w:sz w:val="24"/>
                <w14:textFill>
                  <w14:solidFill>
                    <w14:schemeClr w14:val="tx1"/>
                  </w14:solidFill>
                </w14:textFill>
              </w:rPr>
              <w:t>3、</w:t>
            </w:r>
            <w:bookmarkStart w:id="36" w:name="OLE_LINK64"/>
            <w:bookmarkStart w:id="37" w:name="OLE_LINK65"/>
            <w:bookmarkStart w:id="38" w:name="OLE_LINK50"/>
            <w:bookmarkStart w:id="39" w:name="OLE_LINK49"/>
            <w:r>
              <w:rPr>
                <w:rFonts w:hint="eastAsia" w:ascii="宋体" w:hAnsi="宋体" w:cs="宋体"/>
                <w:color w:val="000000" w:themeColor="text1"/>
                <w:sz w:val="24"/>
                <w14:textFill>
                  <w14:solidFill>
                    <w14:schemeClr w14:val="tx1"/>
                  </w14:solidFill>
                </w14:textFill>
              </w:rPr>
              <w:t>①摸底调查核实率≥98%</w:t>
            </w:r>
            <w:bookmarkEnd w:id="36"/>
            <w:bookmarkEnd w:id="37"/>
            <w:r>
              <w:rPr>
                <w:rFonts w:hint="eastAsia" w:ascii="宋体" w:hAnsi="宋体" w:cs="宋体"/>
                <w:color w:val="000000" w:themeColor="text1"/>
                <w:sz w:val="24"/>
                <w14:textFill>
                  <w14:solidFill>
                    <w14:schemeClr w14:val="tx1"/>
                  </w14:solidFill>
                </w14:textFill>
              </w:rPr>
              <w:t>；</w:t>
            </w:r>
            <w:bookmarkStart w:id="40" w:name="OLE_LINK34"/>
            <w:bookmarkStart w:id="41" w:name="OLE_LINK35"/>
            <w:r>
              <w:rPr>
                <w:rFonts w:hint="eastAsia" w:ascii="宋体" w:hAnsi="宋体" w:cs="宋体"/>
                <w:color w:val="000000" w:themeColor="text1"/>
                <w:sz w:val="24"/>
                <w14:textFill>
                  <w14:solidFill>
                    <w14:schemeClr w14:val="tx1"/>
                  </w14:solidFill>
                </w14:textFill>
              </w:rPr>
              <w:t>②公示规范，公示时长</w:t>
            </w:r>
            <w:bookmarkEnd w:id="40"/>
            <w:bookmarkEnd w:id="41"/>
            <w:r>
              <w:rPr>
                <w:rFonts w:hint="eastAsia" w:ascii="宋体" w:hAnsi="宋体" w:cs="宋体"/>
                <w:color w:val="000000" w:themeColor="text1"/>
                <w:sz w:val="24"/>
                <w14:textFill>
                  <w14:solidFill>
                    <w14:schemeClr w14:val="tx1"/>
                  </w14:solidFill>
                </w14:textFill>
              </w:rPr>
              <w:t>≥15天；③异议处置能在≤3个工作日内进行处置；④权属清晰，</w:t>
            </w:r>
            <w:r>
              <w:rPr>
                <w:rFonts w:ascii="宋体" w:hAnsi="宋体" w:cs="宋体"/>
                <w:color w:val="000000" w:themeColor="text1"/>
                <w:sz w:val="24"/>
                <w14:textFill>
                  <w14:solidFill>
                    <w14:schemeClr w14:val="tx1"/>
                  </w14:solidFill>
                </w14:textFill>
              </w:rPr>
              <w:t>争议率=0%</w:t>
            </w:r>
            <w:r>
              <w:rPr>
                <w:rFonts w:hint="eastAsia" w:ascii="宋体" w:hAnsi="宋体" w:cs="宋体"/>
                <w:color w:val="000000" w:themeColor="text1"/>
                <w:sz w:val="24"/>
                <w14:textFill>
                  <w14:solidFill>
                    <w14:schemeClr w14:val="tx1"/>
                  </w14:solidFill>
                </w14:textFill>
              </w:rPr>
              <w:t>。</w:t>
            </w:r>
            <w:bookmarkEnd w:id="38"/>
            <w:bookmarkEnd w:id="39"/>
            <w:bookmarkStart w:id="42" w:name="OLE_LINK28"/>
            <w:bookmarkStart w:id="43" w:name="OLE_LINK31"/>
            <w:r>
              <w:rPr>
                <w:rFonts w:hint="eastAsia" w:ascii="宋体" w:hAnsi="宋体" w:cs="宋体"/>
                <w:color w:val="000000" w:themeColor="text1"/>
                <w:sz w:val="24"/>
                <w14:textFill>
                  <w14:solidFill>
                    <w14:schemeClr w14:val="tx1"/>
                  </w14:solidFill>
                </w14:textFill>
              </w:rPr>
              <w:t>能承诺满足上述要求并有相应技术保障措施的得8分</w:t>
            </w:r>
            <w:bookmarkEnd w:id="42"/>
            <w:bookmarkEnd w:id="43"/>
            <w:r>
              <w:rPr>
                <w:rFonts w:hint="eastAsia" w:ascii="宋体" w:hAnsi="宋体" w:cs="宋体"/>
                <w:color w:val="000000" w:themeColor="text1"/>
                <w:sz w:val="24"/>
                <w14:textFill>
                  <w14:solidFill>
                    <w14:schemeClr w14:val="tx1"/>
                  </w14:solidFill>
                </w14:textFill>
              </w:rPr>
              <w:t>，</w:t>
            </w:r>
            <w:bookmarkStart w:id="44" w:name="OLE_LINK55"/>
            <w:bookmarkStart w:id="45" w:name="OLE_LINK56"/>
            <w:r>
              <w:rPr>
                <w:rFonts w:hint="eastAsia" w:ascii="宋体" w:hAnsi="宋体" w:cs="宋体"/>
                <w:color w:val="000000" w:themeColor="text1"/>
                <w:sz w:val="24"/>
                <w14:textFill>
                  <w14:solidFill>
                    <w14:schemeClr w14:val="tx1"/>
                  </w14:solidFill>
                </w14:textFill>
              </w:rPr>
              <w:t>不符合1项扣2分</w:t>
            </w:r>
            <w:bookmarkEnd w:id="44"/>
            <w:bookmarkEnd w:id="45"/>
            <w:r>
              <w:rPr>
                <w:rFonts w:hint="eastAsia" w:ascii="宋体" w:hAnsi="宋体" w:cs="宋体"/>
                <w:color w:val="000000" w:themeColor="text1"/>
                <w:sz w:val="24"/>
                <w14:textFill>
                  <w14:solidFill>
                    <w14:schemeClr w14:val="tx1"/>
                  </w14:solidFill>
                </w14:textFill>
              </w:rPr>
              <w:t>。</w:t>
            </w:r>
            <w:bookmarkEnd w:id="34"/>
            <w:bookmarkEnd w:id="35"/>
          </w:p>
          <w:p w14:paraId="208002CF">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4、①编码唯一可追溯率=100%；②</w:t>
            </w:r>
            <w:r>
              <w:rPr>
                <w:rFonts w:ascii="宋体" w:hAnsi="宋体" w:cs="宋体"/>
                <w:color w:val="000000" w:themeColor="text1"/>
                <w:sz w:val="24"/>
                <w14:textFill>
                  <w14:solidFill>
                    <w14:schemeClr w14:val="tx1"/>
                  </w14:solidFill>
                </w14:textFill>
              </w:rPr>
              <w:t>数据要素完整率</w:t>
            </w:r>
            <w:bookmarkStart w:id="46" w:name="OLE_LINK71"/>
            <w:bookmarkStart w:id="47" w:name="OLE_LINK70"/>
            <w:r>
              <w:rPr>
                <w:rFonts w:ascii="宋体" w:hAnsi="宋体" w:cs="宋体"/>
                <w:color w:val="000000" w:themeColor="text1"/>
                <w:sz w:val="24"/>
                <w14:textFill>
                  <w14:solidFill>
                    <w14:schemeClr w14:val="tx1"/>
                  </w14:solidFill>
                </w14:textFill>
              </w:rPr>
              <w:t>=100%</w:t>
            </w:r>
            <w:bookmarkEnd w:id="46"/>
            <w:bookmarkEnd w:id="47"/>
            <w:r>
              <w:rPr>
                <w:rFonts w:hint="eastAsia" w:ascii="宋体" w:hAnsi="宋体" w:cs="宋体"/>
                <w:color w:val="000000" w:themeColor="text1"/>
                <w:sz w:val="24"/>
                <w14:textFill>
                  <w14:solidFill>
                    <w14:schemeClr w14:val="tx1"/>
                  </w14:solidFill>
                </w14:textFill>
              </w:rPr>
              <w:t>；③</w:t>
            </w:r>
            <w:r>
              <w:rPr>
                <w:rFonts w:ascii="宋体" w:hAnsi="宋体" w:cs="宋体"/>
                <w:color w:val="000000" w:themeColor="text1"/>
                <w:sz w:val="24"/>
                <w14:textFill>
                  <w14:solidFill>
                    <w14:schemeClr w14:val="tx1"/>
                  </w14:solidFill>
                </w14:textFill>
              </w:rPr>
              <w:t>拓扑错误数=0</w:t>
            </w:r>
            <w:r>
              <w:rPr>
                <w:rFonts w:hint="eastAsia" w:ascii="宋体" w:hAnsi="宋体" w:cs="宋体"/>
                <w:color w:val="000000" w:themeColor="text1"/>
                <w:sz w:val="24"/>
                <w14:textFill>
                  <w14:solidFill>
                    <w14:schemeClr w14:val="tx1"/>
                  </w14:solidFill>
                </w14:textFill>
              </w:rPr>
              <w:t>；④</w:t>
            </w:r>
            <w:r>
              <w:rPr>
                <w:rFonts w:ascii="宋体" w:hAnsi="宋体" w:cs="宋体"/>
                <w:color w:val="000000" w:themeColor="text1"/>
                <w:sz w:val="24"/>
                <w14:textFill>
                  <w14:solidFill>
                    <w14:schemeClr w14:val="tx1"/>
                  </w14:solidFill>
                </w14:textFill>
              </w:rPr>
              <w:t>数据逻辑一致率=100%</w:t>
            </w:r>
            <w:r>
              <w:rPr>
                <w:rFonts w:hint="eastAsia" w:ascii="宋体" w:hAnsi="宋体" w:cs="宋体"/>
                <w:color w:val="000000" w:themeColor="text1"/>
                <w:sz w:val="24"/>
                <w14:textFill>
                  <w14:solidFill>
                    <w14:schemeClr w14:val="tx1"/>
                  </w14:solidFill>
                </w14:textFill>
              </w:rPr>
              <w:t>。能承诺满足上述要求并有相应技术保障措施的得8分，不符合1项扣2分。</w:t>
            </w:r>
          </w:p>
          <w:p w14:paraId="36F59ADB">
            <w:pPr>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5、①图件、表格、合同采用示范文本；②成果签字盖章真实率</w:t>
            </w:r>
            <w:r>
              <w:rPr>
                <w:rFonts w:ascii="宋体" w:hAnsi="宋体" w:cs="宋体"/>
                <w:color w:val="000000" w:themeColor="text1"/>
                <w:sz w:val="24"/>
                <w14:textFill>
                  <w14:solidFill>
                    <w14:schemeClr w14:val="tx1"/>
                  </w14:solidFill>
                </w14:textFill>
              </w:rPr>
              <w:t>=100%</w:t>
            </w:r>
            <w:r>
              <w:rPr>
                <w:rFonts w:hint="eastAsia" w:ascii="宋体" w:hAnsi="宋体" w:cs="宋体"/>
                <w:color w:val="000000" w:themeColor="text1"/>
                <w:sz w:val="24"/>
                <w14:textFill>
                  <w14:solidFill>
                    <w14:schemeClr w14:val="tx1"/>
                  </w14:solidFill>
                </w14:textFill>
              </w:rPr>
              <w:t>；③承包合同签订率</w:t>
            </w:r>
            <w:bookmarkStart w:id="48" w:name="OLE_LINK69"/>
            <w:bookmarkStart w:id="49" w:name="OLE_LINK68"/>
            <w:r>
              <w:rPr>
                <w:rFonts w:hint="eastAsia" w:ascii="宋体" w:hAnsi="宋体" w:cs="宋体"/>
                <w:color w:val="000000" w:themeColor="text1"/>
                <w:sz w:val="24"/>
                <w14:textFill>
                  <w14:solidFill>
                    <w14:schemeClr w14:val="tx1"/>
                  </w14:solidFill>
                </w14:textFill>
              </w:rPr>
              <w:t>≥98%</w:t>
            </w:r>
            <w:bookmarkEnd w:id="48"/>
            <w:bookmarkEnd w:id="49"/>
            <w:r>
              <w:rPr>
                <w:rFonts w:hint="eastAsia" w:ascii="仿宋" w:hAnsi="仿宋" w:eastAsia="仿宋" w:cs="仿宋"/>
                <w:snapToGrid w:val="0"/>
                <w:color w:val="000000" w:themeColor="text1"/>
                <w:sz w:val="24"/>
                <w:lang w:bidi="ar"/>
                <w14:textFill>
                  <w14:solidFill>
                    <w14:schemeClr w14:val="tx1"/>
                  </w14:solidFill>
                </w14:textFill>
              </w:rPr>
              <w:t>；④</w:t>
            </w:r>
            <w:r>
              <w:rPr>
                <w:rFonts w:hint="eastAsia" w:ascii="宋体" w:hAnsi="宋体" w:cs="宋体"/>
                <w:color w:val="000000" w:themeColor="text1"/>
                <w:sz w:val="24"/>
                <w14:textFill>
                  <w14:solidFill>
                    <w14:schemeClr w14:val="tx1"/>
                  </w14:solidFill>
                </w14:textFill>
              </w:rPr>
              <w:t>档案一户一档、分类归档、整齐无破损。能承诺满足上述要求并有相应技术保障措施的得8分，不符合1项扣2分。</w:t>
            </w:r>
          </w:p>
        </w:tc>
        <w:tc>
          <w:tcPr>
            <w:tcW w:w="665" w:type="dxa"/>
            <w:tcBorders>
              <w:top w:val="single" w:color="auto" w:sz="4" w:space="0"/>
              <w:left w:val="single" w:color="auto" w:sz="4" w:space="0"/>
              <w:bottom w:val="single" w:color="auto" w:sz="4" w:space="0"/>
              <w:right w:val="single" w:color="auto" w:sz="4" w:space="0"/>
            </w:tcBorders>
            <w:vAlign w:val="center"/>
          </w:tcPr>
          <w:p w14:paraId="6C2C34C0">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36</w:t>
            </w:r>
          </w:p>
        </w:tc>
      </w:tr>
      <w:tr w14:paraId="1339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248C2079">
            <w:pPr>
              <w:widowControl/>
              <w:ind w:right="-24"/>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3.2</w:t>
            </w: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5D759B9C">
            <w:pPr>
              <w:widowControl/>
              <w:jc w:val="left"/>
              <w:rPr>
                <w:rFonts w:ascii="宋体" w:hAnsi="Courier New" w:cs="宋体"/>
                <w:b/>
                <w:color w:val="000000" w:themeColor="text1"/>
                <w:szCs w:val="20"/>
                <w14:textFill>
                  <w14:solidFill>
                    <w14:schemeClr w14:val="tx1"/>
                  </w14:solidFill>
                </w14:textFill>
              </w:rPr>
            </w:pPr>
          </w:p>
        </w:tc>
        <w:tc>
          <w:tcPr>
            <w:tcW w:w="7516" w:type="dxa"/>
            <w:tcBorders>
              <w:top w:val="single" w:color="auto" w:sz="4" w:space="0"/>
              <w:left w:val="single" w:color="auto" w:sz="4" w:space="0"/>
              <w:bottom w:val="single" w:color="auto" w:sz="4" w:space="0"/>
              <w:right w:val="single" w:color="auto" w:sz="4" w:space="0"/>
            </w:tcBorders>
            <w:vAlign w:val="center"/>
          </w:tcPr>
          <w:p w14:paraId="015AF8C6">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技术创新及重难点分析：</w:t>
            </w:r>
          </w:p>
          <w:p w14:paraId="2ED73EA3">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1、对于实施过程中能够提供经过验证技术创新手段（摸底调查、补充测绘采用无人机航测、软件开发等）。提供≥</w:t>
            </w:r>
            <w:bookmarkStart w:id="50" w:name="OLE_LINK36"/>
            <w:bookmarkStart w:id="51" w:name="OLE_LINK37"/>
            <w:r>
              <w:rPr>
                <w:rFonts w:hint="eastAsia" w:ascii="宋体" w:hAnsi="宋体" w:cs="宋体"/>
                <w:color w:val="000000" w:themeColor="text1"/>
                <w:sz w:val="24"/>
                <w14:textFill>
                  <w14:solidFill>
                    <w14:schemeClr w14:val="tx1"/>
                  </w14:solidFill>
                </w14:textFill>
              </w:rPr>
              <w:t>3项技术创新手段，</w:t>
            </w:r>
            <w:bookmarkStart w:id="52" w:name="OLE_LINK32"/>
            <w:bookmarkStart w:id="53" w:name="OLE_LINK33"/>
            <w:r>
              <w:rPr>
                <w:rFonts w:hint="eastAsia" w:ascii="宋体" w:hAnsi="宋体" w:cs="宋体"/>
                <w:color w:val="000000" w:themeColor="text1"/>
                <w:sz w:val="24"/>
                <w14:textFill>
                  <w14:solidFill>
                    <w14:schemeClr w14:val="tx1"/>
                  </w14:solidFill>
                </w14:textFill>
              </w:rPr>
              <w:t>能够承诺并有相应措施</w:t>
            </w:r>
            <w:bookmarkEnd w:id="52"/>
            <w:bookmarkEnd w:id="53"/>
            <w:r>
              <w:rPr>
                <w:rFonts w:hint="eastAsia" w:ascii="宋体" w:hAnsi="宋体" w:cs="宋体"/>
                <w:color w:val="000000" w:themeColor="text1"/>
                <w:sz w:val="24"/>
                <w14:textFill>
                  <w14:solidFill>
                    <w14:schemeClr w14:val="tx1"/>
                  </w14:solidFill>
                </w14:textFill>
              </w:rPr>
              <w:t>达到能提前三个月完成任务、地块测量精度提高到0.6米</w:t>
            </w:r>
            <w:bookmarkEnd w:id="50"/>
            <w:bookmarkEnd w:id="51"/>
            <w:r>
              <w:rPr>
                <w:rFonts w:hint="eastAsia" w:ascii="宋体" w:hAnsi="宋体" w:cs="宋体"/>
                <w:color w:val="000000" w:themeColor="text1"/>
                <w:sz w:val="24"/>
                <w14:textFill>
                  <w14:solidFill>
                    <w14:schemeClr w14:val="tx1"/>
                  </w14:solidFill>
                </w14:textFill>
              </w:rPr>
              <w:t>得3分；</w:t>
            </w:r>
            <w:bookmarkStart w:id="54" w:name="OLE_LINK46"/>
            <w:r>
              <w:rPr>
                <w:rFonts w:hint="eastAsia" w:ascii="宋体" w:hAnsi="宋体" w:cs="宋体"/>
                <w:color w:val="000000" w:themeColor="text1"/>
                <w:sz w:val="24"/>
                <w14:textFill>
                  <w14:solidFill>
                    <w14:schemeClr w14:val="tx1"/>
                  </w14:solidFill>
                </w14:textFill>
              </w:rPr>
              <w:t>提供2项技术创新手段，能够承诺并有相应措施达到能提前二个月完成任务、地块测量精度提高到0.8米得2分；</w:t>
            </w:r>
            <w:bookmarkEnd w:id="54"/>
            <w:r>
              <w:rPr>
                <w:rFonts w:hint="eastAsia" w:ascii="宋体" w:hAnsi="宋体" w:cs="宋体"/>
                <w:color w:val="000000" w:themeColor="text1"/>
                <w:sz w:val="24"/>
                <w14:textFill>
                  <w14:solidFill>
                    <w14:schemeClr w14:val="tx1"/>
                  </w14:solidFill>
                </w14:textFill>
              </w:rPr>
              <w:t>提供1项技术创新手段，能够承诺并有相应措施达到能提前一个月完成任务、地块测量精度提高到1.0米得1分；仅有常规技术，不得分。</w:t>
            </w:r>
          </w:p>
          <w:p w14:paraId="6375DDD3">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2、结合本次项目相关需求，充分合理利用现有数据及资料，分析本项目</w:t>
            </w:r>
            <w:bookmarkStart w:id="55" w:name="OLE_LINK41"/>
            <w:bookmarkStart w:id="56" w:name="OLE_LINK42"/>
            <w:r>
              <w:rPr>
                <w:rFonts w:hint="eastAsia" w:ascii="宋体" w:hAnsi="宋体" w:cs="宋体"/>
                <w:color w:val="000000" w:themeColor="text1"/>
                <w:sz w:val="24"/>
                <w14:textFill>
                  <w14:solidFill>
                    <w14:schemeClr w14:val="tx1"/>
                  </w14:solidFill>
                </w14:textFill>
              </w:rPr>
              <w:t>重点、难点工作，并为高质量的完成本项目提出合理化建议</w:t>
            </w:r>
            <w:bookmarkEnd w:id="55"/>
            <w:bookmarkEnd w:id="56"/>
            <w:r>
              <w:rPr>
                <w:rFonts w:hint="eastAsia" w:ascii="宋体" w:hAnsi="宋体" w:cs="宋体"/>
                <w:color w:val="000000" w:themeColor="text1"/>
                <w:sz w:val="24"/>
                <w14:textFill>
                  <w14:solidFill>
                    <w14:schemeClr w14:val="tx1"/>
                  </w14:solidFill>
                </w14:textFill>
              </w:rPr>
              <w:t>。能够对摸底调查、补充测绘、数据建库、平台建设、合同签订、档案整理6项内容都进行重难点分析及建议的得3分，每缺1项扣0.5分。</w:t>
            </w:r>
          </w:p>
        </w:tc>
        <w:tc>
          <w:tcPr>
            <w:tcW w:w="665" w:type="dxa"/>
            <w:tcBorders>
              <w:top w:val="single" w:color="auto" w:sz="4" w:space="0"/>
              <w:left w:val="single" w:color="auto" w:sz="4" w:space="0"/>
              <w:bottom w:val="single" w:color="auto" w:sz="4" w:space="0"/>
              <w:right w:val="single" w:color="auto" w:sz="4" w:space="0"/>
            </w:tcBorders>
            <w:vAlign w:val="center"/>
          </w:tcPr>
          <w:p w14:paraId="2044B1F0">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6</w:t>
            </w:r>
          </w:p>
        </w:tc>
      </w:tr>
      <w:tr w14:paraId="609E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9" w:hRule="atLeast"/>
          <w:jc w:val="center"/>
        </w:trPr>
        <w:tc>
          <w:tcPr>
            <w:tcW w:w="661" w:type="dxa"/>
            <w:tcBorders>
              <w:top w:val="single" w:color="auto" w:sz="4" w:space="0"/>
              <w:left w:val="single" w:color="auto" w:sz="4" w:space="0"/>
              <w:bottom w:val="single" w:color="auto" w:sz="4" w:space="0"/>
              <w:right w:val="single" w:color="auto" w:sz="4" w:space="0"/>
            </w:tcBorders>
            <w:vAlign w:val="center"/>
          </w:tcPr>
          <w:p w14:paraId="25E57A69">
            <w:pPr>
              <w:widowControl/>
              <w:ind w:right="-24"/>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3.3</w:t>
            </w: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575395CA">
            <w:pPr>
              <w:widowControl/>
              <w:jc w:val="left"/>
              <w:rPr>
                <w:rFonts w:ascii="宋体" w:hAnsi="Courier New" w:cs="宋体"/>
                <w:b/>
                <w:color w:val="000000" w:themeColor="text1"/>
                <w:szCs w:val="20"/>
                <w14:textFill>
                  <w14:solidFill>
                    <w14:schemeClr w14:val="tx1"/>
                  </w14:solidFill>
                </w14:textFill>
              </w:rPr>
            </w:pPr>
          </w:p>
        </w:tc>
        <w:tc>
          <w:tcPr>
            <w:tcW w:w="7516" w:type="dxa"/>
            <w:tcBorders>
              <w:top w:val="single" w:color="auto" w:sz="4" w:space="0"/>
              <w:left w:val="single" w:color="auto" w:sz="4" w:space="0"/>
              <w:bottom w:val="single" w:color="auto" w:sz="4" w:space="0"/>
              <w:right w:val="single" w:color="auto" w:sz="4" w:space="0"/>
            </w:tcBorders>
            <w:vAlign w:val="center"/>
          </w:tcPr>
          <w:p w14:paraId="5B85C321">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进度措施：</w:t>
            </w:r>
          </w:p>
          <w:p w14:paraId="3E7D4FB0">
            <w:pPr>
              <w:rPr>
                <w:rFonts w:ascii="宋体" w:hAnsi="宋体" w:cs="宋体"/>
                <w:color w:val="000000" w:themeColor="text1"/>
                <w:sz w:val="24"/>
                <w14:textFill>
                  <w14:solidFill>
                    <w14:schemeClr w14:val="tx1"/>
                  </w14:solidFill>
                </w14:textFill>
              </w:rPr>
            </w:pPr>
            <w:bookmarkStart w:id="57" w:name="OLE_LINK58"/>
            <w:bookmarkStart w:id="58" w:name="OLE_LINK26"/>
            <w:bookmarkStart w:id="59" w:name="OLE_LINK57"/>
            <w:bookmarkStart w:id="60" w:name="OLE_LINK27"/>
            <w:r>
              <w:rPr>
                <w:rFonts w:hint="eastAsia" w:ascii="宋体" w:hAnsi="宋体" w:cs="宋体"/>
                <w:color w:val="000000" w:themeColor="text1"/>
                <w:sz w:val="24"/>
                <w14:textFill>
                  <w14:solidFill>
                    <w14:schemeClr w14:val="tx1"/>
                  </w14:solidFill>
                </w14:textFill>
              </w:rPr>
              <w:t>1.进度保证措施：需明确总体进度计划和各阶段时间节点，例如项目启动、需求分析、方案制定、实施执行、验收等关键节点的时间安排得1分。</w:t>
            </w:r>
          </w:p>
          <w:p w14:paraId="4801AA6A">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2.实施步骤细化：需分解各项任务，形成若干个子任务，每个子任务设定明确完成时间得1分。</w:t>
            </w:r>
          </w:p>
          <w:p w14:paraId="51542127">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.风险应对机制：要有方案延期应对方案、需求变更响应时间、技术问题解决方案得1分。</w:t>
            </w:r>
            <w:bookmarkEnd w:id="57"/>
            <w:bookmarkEnd w:id="58"/>
            <w:bookmarkEnd w:id="59"/>
            <w:bookmarkEnd w:id="60"/>
          </w:p>
        </w:tc>
        <w:tc>
          <w:tcPr>
            <w:tcW w:w="665" w:type="dxa"/>
            <w:tcBorders>
              <w:top w:val="single" w:color="auto" w:sz="4" w:space="0"/>
              <w:left w:val="single" w:color="auto" w:sz="4" w:space="0"/>
              <w:bottom w:val="single" w:color="auto" w:sz="4" w:space="0"/>
              <w:right w:val="single" w:color="auto" w:sz="4" w:space="0"/>
            </w:tcBorders>
            <w:vAlign w:val="center"/>
          </w:tcPr>
          <w:p w14:paraId="7FF0B473">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w:t>
            </w:r>
          </w:p>
        </w:tc>
      </w:tr>
      <w:tr w14:paraId="60C30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40649EE9">
            <w:pPr>
              <w:widowControl/>
              <w:ind w:right="-24"/>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3.4</w:t>
            </w: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657962F1">
            <w:pPr>
              <w:widowControl/>
              <w:jc w:val="left"/>
              <w:rPr>
                <w:rFonts w:ascii="宋体" w:hAnsi="Courier New" w:cs="宋体"/>
                <w:b/>
                <w:color w:val="000000" w:themeColor="text1"/>
                <w:szCs w:val="20"/>
                <w14:textFill>
                  <w14:solidFill>
                    <w14:schemeClr w14:val="tx1"/>
                  </w14:solidFill>
                </w14:textFill>
              </w:rPr>
            </w:pPr>
          </w:p>
        </w:tc>
        <w:tc>
          <w:tcPr>
            <w:tcW w:w="7516" w:type="dxa"/>
            <w:tcBorders>
              <w:top w:val="single" w:color="auto" w:sz="4" w:space="0"/>
              <w:left w:val="single" w:color="auto" w:sz="4" w:space="0"/>
              <w:bottom w:val="single" w:color="auto" w:sz="4" w:space="0"/>
              <w:right w:val="single" w:color="auto" w:sz="4" w:space="0"/>
            </w:tcBorders>
            <w:vAlign w:val="center"/>
          </w:tcPr>
          <w:p w14:paraId="13FCD182">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质量控制方案：</w:t>
            </w:r>
          </w:p>
          <w:p w14:paraId="1055C7CE">
            <w:pPr>
              <w:rPr>
                <w:rFonts w:hint="eastAsia" w:ascii="宋体" w:hAnsi="宋体" w:cs="宋体"/>
                <w:color w:val="000000" w:themeColor="text1"/>
                <w:sz w:val="24"/>
                <w14:textFill>
                  <w14:solidFill>
                    <w14:schemeClr w14:val="tx1"/>
                  </w14:solidFill>
                </w14:textFill>
              </w:rPr>
            </w:pPr>
            <w:bookmarkStart w:id="61" w:name="OLE_LINK25"/>
            <w:bookmarkStart w:id="62" w:name="OLE_LINK24"/>
            <w:r>
              <w:rPr>
                <w:rFonts w:hint="eastAsia" w:ascii="宋体" w:hAnsi="宋体" w:cs="宋体"/>
                <w:color w:val="000000" w:themeColor="text1"/>
                <w:sz w:val="24"/>
                <w14:textFill>
                  <w14:solidFill>
                    <w14:schemeClr w14:val="tx1"/>
                  </w14:solidFill>
                </w14:textFill>
              </w:rPr>
              <w:t>1.制定质量控制组织架构，包含人员岗位职责得1分。</w:t>
            </w:r>
          </w:p>
          <w:p w14:paraId="751AADEC">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2.制定各项任务质量控制流程，具体质量控制流程图得1分</w:t>
            </w:r>
          </w:p>
          <w:p w14:paraId="6EB09295">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3.制定各项任务质量保证及补救措施</w:t>
            </w:r>
            <w:r>
              <w:rPr>
                <w:rFonts w:ascii="宋体" w:hAnsi="宋体" w:cs="宋体"/>
                <w:color w:val="000000" w:themeColor="text1"/>
                <w:sz w:val="24"/>
                <w14:textFill>
                  <w14:solidFill>
                    <w14:schemeClr w14:val="tx1"/>
                  </w14:solidFill>
                </w14:textFill>
              </w:rPr>
              <w:t>得</w:t>
            </w:r>
            <w:r>
              <w:rPr>
                <w:rFonts w:hint="eastAsia" w:ascii="宋体" w:hAnsi="宋体" w:cs="宋体"/>
                <w:color w:val="000000" w:themeColor="text1"/>
                <w:sz w:val="24"/>
                <w14:textFill>
                  <w14:solidFill>
                    <w14:schemeClr w14:val="tx1"/>
                  </w14:solidFill>
                </w14:textFill>
              </w:rPr>
              <w:t>1</w:t>
            </w:r>
            <w:r>
              <w:rPr>
                <w:rFonts w:ascii="宋体" w:hAnsi="宋体" w:cs="宋体"/>
                <w:color w:val="000000" w:themeColor="text1"/>
                <w:sz w:val="24"/>
                <w14:textFill>
                  <w14:solidFill>
                    <w14:schemeClr w14:val="tx1"/>
                  </w14:solidFill>
                </w14:textFill>
              </w:rPr>
              <w:t>分。</w:t>
            </w:r>
            <w:bookmarkEnd w:id="61"/>
            <w:bookmarkEnd w:id="62"/>
          </w:p>
        </w:tc>
        <w:tc>
          <w:tcPr>
            <w:tcW w:w="665" w:type="dxa"/>
            <w:tcBorders>
              <w:top w:val="single" w:color="auto" w:sz="4" w:space="0"/>
              <w:left w:val="single" w:color="auto" w:sz="4" w:space="0"/>
              <w:bottom w:val="single" w:color="auto" w:sz="4" w:space="0"/>
              <w:right w:val="single" w:color="auto" w:sz="4" w:space="0"/>
            </w:tcBorders>
            <w:vAlign w:val="center"/>
          </w:tcPr>
          <w:p w14:paraId="39611F8A">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w:t>
            </w:r>
          </w:p>
        </w:tc>
      </w:tr>
      <w:tr w14:paraId="1BF8F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7537E2B0">
            <w:pPr>
              <w:widowControl/>
              <w:ind w:right="-24"/>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3.5</w:t>
            </w: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0EDF4A8A">
            <w:pPr>
              <w:widowControl/>
              <w:jc w:val="left"/>
              <w:rPr>
                <w:rFonts w:ascii="宋体" w:hAnsi="Courier New" w:cs="宋体"/>
                <w:b/>
                <w:color w:val="000000" w:themeColor="text1"/>
                <w:szCs w:val="20"/>
                <w14:textFill>
                  <w14:solidFill>
                    <w14:schemeClr w14:val="tx1"/>
                  </w14:solidFill>
                </w14:textFill>
              </w:rPr>
            </w:pPr>
          </w:p>
        </w:tc>
        <w:tc>
          <w:tcPr>
            <w:tcW w:w="7516" w:type="dxa"/>
            <w:tcBorders>
              <w:top w:val="single" w:color="auto" w:sz="4" w:space="0"/>
              <w:left w:val="single" w:color="auto" w:sz="4" w:space="0"/>
              <w:bottom w:val="single" w:color="auto" w:sz="4" w:space="0"/>
              <w:right w:val="single" w:color="auto" w:sz="4" w:space="0"/>
            </w:tcBorders>
            <w:vAlign w:val="center"/>
          </w:tcPr>
          <w:p w14:paraId="249B835F">
            <w:pPr>
              <w:rPr>
                <w:rFonts w:ascii="宋体" w:hAnsi="宋体" w:cs="宋体"/>
                <w:b/>
                <w:color w:val="000000" w:themeColor="text1"/>
                <w:sz w:val="24"/>
                <w14:textFill>
                  <w14:solidFill>
                    <w14:schemeClr w14:val="tx1"/>
                  </w14:solidFill>
                </w14:textFill>
              </w:rPr>
            </w:pPr>
            <w:bookmarkStart w:id="63" w:name="OLE_LINK20"/>
            <w:bookmarkStart w:id="64" w:name="OLE_LINK19"/>
            <w:r>
              <w:rPr>
                <w:rFonts w:hint="eastAsia" w:ascii="宋体" w:hAnsi="宋体" w:cs="宋体"/>
                <w:b/>
                <w:color w:val="000000" w:themeColor="text1"/>
                <w:sz w:val="24"/>
                <w14:textFill>
                  <w14:solidFill>
                    <w14:schemeClr w14:val="tx1"/>
                  </w14:solidFill>
                </w14:textFill>
              </w:rPr>
              <w:t>安全保密：</w:t>
            </w:r>
          </w:p>
          <w:p w14:paraId="176CF70A">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1.制定安全保密组织架构：责任明确到人得1分。</w:t>
            </w:r>
          </w:p>
          <w:p w14:paraId="019F135D">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2.抵抗风险措施分析：针对本项目进行风险识别与分级响应，进行项目风险的分析与评估得1分。</w:t>
            </w:r>
          </w:p>
          <w:p w14:paraId="644618E8">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3.制定服务现场各种事故预防及应急处理预案，明确现场事故处理的流程及各种应急资源保障得1分。</w:t>
            </w:r>
          </w:p>
          <w:p w14:paraId="64901A7B">
            <w:pPr>
              <w:rPr>
                <w:rFonts w:ascii="仿宋" w:hAnsi="仿宋" w:eastAsia="仿宋" w:cs="仿宋"/>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4.制定保密措施，包含对涉密文件、数据、设备进行全程管控，明确涉密信息传递、存储、销毁的规范流程，杜绝涉密信息泄露得1分。</w:t>
            </w:r>
            <w:bookmarkEnd w:id="63"/>
            <w:bookmarkEnd w:id="64"/>
          </w:p>
        </w:tc>
        <w:tc>
          <w:tcPr>
            <w:tcW w:w="665" w:type="dxa"/>
            <w:tcBorders>
              <w:top w:val="single" w:color="auto" w:sz="4" w:space="0"/>
              <w:left w:val="single" w:color="auto" w:sz="4" w:space="0"/>
              <w:bottom w:val="single" w:color="auto" w:sz="4" w:space="0"/>
              <w:right w:val="single" w:color="auto" w:sz="4" w:space="0"/>
            </w:tcBorders>
            <w:vAlign w:val="center"/>
          </w:tcPr>
          <w:p w14:paraId="452D3EB6">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4</w:t>
            </w:r>
          </w:p>
        </w:tc>
      </w:tr>
      <w:tr w14:paraId="53EB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1C54D137">
            <w:pPr>
              <w:widowControl/>
              <w:ind w:right="-24"/>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3.6</w:t>
            </w:r>
          </w:p>
        </w:tc>
        <w:tc>
          <w:tcPr>
            <w:tcW w:w="832" w:type="dxa"/>
            <w:vMerge w:val="continue"/>
            <w:tcBorders>
              <w:top w:val="single" w:color="auto" w:sz="4" w:space="0"/>
              <w:left w:val="single" w:color="auto" w:sz="4" w:space="0"/>
              <w:bottom w:val="single" w:color="auto" w:sz="4" w:space="0"/>
              <w:right w:val="single" w:color="auto" w:sz="4" w:space="0"/>
            </w:tcBorders>
            <w:vAlign w:val="center"/>
          </w:tcPr>
          <w:p w14:paraId="44F3DA8B">
            <w:pPr>
              <w:widowControl/>
              <w:jc w:val="left"/>
              <w:rPr>
                <w:rFonts w:ascii="宋体" w:hAnsi="Courier New" w:cs="宋体"/>
                <w:b/>
                <w:color w:val="000000" w:themeColor="text1"/>
                <w:szCs w:val="20"/>
                <w14:textFill>
                  <w14:solidFill>
                    <w14:schemeClr w14:val="tx1"/>
                  </w14:solidFill>
                </w14:textFill>
              </w:rPr>
            </w:pPr>
          </w:p>
        </w:tc>
        <w:tc>
          <w:tcPr>
            <w:tcW w:w="7516" w:type="dxa"/>
            <w:tcBorders>
              <w:top w:val="single" w:color="auto" w:sz="4" w:space="0"/>
              <w:left w:val="single" w:color="auto" w:sz="4" w:space="0"/>
              <w:bottom w:val="single" w:color="auto" w:sz="4" w:space="0"/>
              <w:right w:val="single" w:color="auto" w:sz="4" w:space="0"/>
            </w:tcBorders>
            <w:vAlign w:val="center"/>
          </w:tcPr>
          <w:p w14:paraId="2A972BB8">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售后服务方案：</w:t>
            </w:r>
          </w:p>
          <w:p w14:paraId="5A752955">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承诺应包含但不限于以下内容：</w:t>
            </w:r>
          </w:p>
          <w:p w14:paraId="332FA137">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1.承诺设立24小时服务热线，全年无休接受采购方咨询并提供服务得2分，设立工作时间服务热线接受咨询并提供服务得1分。</w:t>
            </w:r>
          </w:p>
          <w:p w14:paraId="3AD605D9">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2.服务承诺：提供二轮延包相关业务现场培训并</w:t>
            </w:r>
            <w:r>
              <w:rPr>
                <w:rFonts w:ascii="宋体" w:hAnsi="宋体" w:cs="宋体"/>
                <w:color w:val="000000" w:themeColor="text1"/>
                <w:sz w:val="24"/>
                <w14:textFill>
                  <w14:solidFill>
                    <w14:schemeClr w14:val="tx1"/>
                  </w14:solidFill>
                </w14:textFill>
              </w:rPr>
              <w:t>全程跟踪指导</w:t>
            </w:r>
            <w:r>
              <w:rPr>
                <w:rFonts w:hint="eastAsia" w:ascii="宋体" w:hAnsi="宋体" w:cs="宋体"/>
                <w:color w:val="000000" w:themeColor="text1"/>
                <w:sz w:val="24"/>
                <w14:textFill>
                  <w14:solidFill>
                    <w14:schemeClr w14:val="tx1"/>
                  </w14:solidFill>
                </w14:textFill>
              </w:rPr>
              <w:t>的得2分，仅提供现场培训服务的得1分。</w:t>
            </w:r>
          </w:p>
          <w:p w14:paraId="5497482C">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3.售后服务响应时间：承诺相关工程师12小时内到现场并解决问题得2分；24小时内到现场并解决问题得1分。</w:t>
            </w:r>
          </w:p>
        </w:tc>
        <w:tc>
          <w:tcPr>
            <w:tcW w:w="665" w:type="dxa"/>
            <w:tcBorders>
              <w:top w:val="single" w:color="auto" w:sz="4" w:space="0"/>
              <w:left w:val="single" w:color="auto" w:sz="4" w:space="0"/>
              <w:bottom w:val="single" w:color="auto" w:sz="4" w:space="0"/>
              <w:right w:val="single" w:color="auto" w:sz="4" w:space="0"/>
            </w:tcBorders>
            <w:vAlign w:val="center"/>
          </w:tcPr>
          <w:p w14:paraId="24EECB00">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6</w:t>
            </w:r>
          </w:p>
        </w:tc>
      </w:tr>
      <w:tr w14:paraId="6F219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3A267C8C">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w:t>
            </w:r>
          </w:p>
        </w:tc>
        <w:tc>
          <w:tcPr>
            <w:tcW w:w="832" w:type="dxa"/>
            <w:tcBorders>
              <w:top w:val="single" w:color="auto" w:sz="4" w:space="0"/>
              <w:left w:val="single" w:color="auto" w:sz="4" w:space="0"/>
              <w:bottom w:val="single" w:color="auto" w:sz="4" w:space="0"/>
              <w:right w:val="single" w:color="auto" w:sz="4" w:space="0"/>
            </w:tcBorders>
            <w:vAlign w:val="center"/>
          </w:tcPr>
          <w:p w14:paraId="0A417E68">
            <w:pPr>
              <w:widowControl/>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合计</w:t>
            </w:r>
          </w:p>
        </w:tc>
        <w:tc>
          <w:tcPr>
            <w:tcW w:w="7516" w:type="dxa"/>
            <w:tcBorders>
              <w:top w:val="single" w:color="auto" w:sz="4" w:space="0"/>
              <w:left w:val="single" w:color="auto" w:sz="4" w:space="0"/>
              <w:bottom w:val="single" w:color="auto" w:sz="4" w:space="0"/>
              <w:right w:val="single" w:color="auto" w:sz="4" w:space="0"/>
            </w:tcBorders>
            <w:vAlign w:val="center"/>
          </w:tcPr>
          <w:p w14:paraId="0C93CB65">
            <w:pPr>
              <w:widowControl/>
              <w:rPr>
                <w:rFonts w:ascii="宋体" w:hAnsi="宋体" w:cs="宋体"/>
                <w:color w:val="000000" w:themeColor="text1"/>
                <w:sz w:val="24"/>
                <w14:textFill>
                  <w14:solidFill>
                    <w14:schemeClr w14:val="tx1"/>
                  </w14:solidFill>
                </w14:textFill>
              </w:rPr>
            </w:pPr>
          </w:p>
        </w:tc>
        <w:tc>
          <w:tcPr>
            <w:tcW w:w="665" w:type="dxa"/>
            <w:tcBorders>
              <w:top w:val="single" w:color="auto" w:sz="4" w:space="0"/>
              <w:left w:val="single" w:color="auto" w:sz="4" w:space="0"/>
              <w:bottom w:val="single" w:color="auto" w:sz="4" w:space="0"/>
              <w:right w:val="single" w:color="auto" w:sz="4" w:space="0"/>
            </w:tcBorders>
            <w:vAlign w:val="center"/>
          </w:tcPr>
          <w:p w14:paraId="47F1B6E8">
            <w:pPr>
              <w:widowControl/>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100</w:t>
            </w:r>
          </w:p>
        </w:tc>
      </w:tr>
    </w:tbl>
    <w:p w14:paraId="65BF355D">
      <w:pPr>
        <w:spacing w:line="520" w:lineRule="exact"/>
        <w:rPr>
          <w:rFonts w:ascii="宋体" w:hAnsi="宋体" w:cs="宋体"/>
          <w:b/>
          <w:bCs/>
          <w:sz w:val="24"/>
        </w:rPr>
      </w:pPr>
      <w:r>
        <w:rPr>
          <w:rFonts w:hint="eastAsia" w:ascii="宋体" w:hAnsi="宋体" w:cs="宋体"/>
          <w:b/>
          <w:bCs/>
          <w:sz w:val="24"/>
        </w:rPr>
        <w:t>注：1、以上所有要求提供的证明材料在投标截止时间之前加盖单位红章或者电子签章上传，用投标文件制作工具制作并生成上传电子化交易平台，纸质文件不作为审查对象。</w:t>
      </w:r>
    </w:p>
    <w:p w14:paraId="6830DAE9">
      <w:pPr>
        <w:spacing w:line="520" w:lineRule="exact"/>
        <w:rPr>
          <w:rFonts w:ascii="宋体" w:hAnsi="宋体" w:cs="宋体"/>
          <w:b/>
          <w:bCs/>
          <w:sz w:val="24"/>
        </w:rPr>
      </w:pPr>
      <w:r>
        <w:rPr>
          <w:rFonts w:hint="eastAsia" w:ascii="宋体" w:hAnsi="宋体" w:cs="宋体"/>
          <w:b/>
          <w:bCs/>
          <w:sz w:val="24"/>
        </w:rPr>
        <w:t>2、供应商所提供的资格证明材料应真实、有效，采购人保留对供应商提供的资格证明材料进行核查的权利。如发现供应商虚假承诺或提供虚假资格证明材料，成交或签订合同后一经核实，将取消其成交资格并终止合同，同时按相关规定处理。</w:t>
      </w:r>
    </w:p>
    <w:p w14:paraId="7F948DB5">
      <w:pPr>
        <w:pStyle w:val="142"/>
        <w:tabs>
          <w:tab w:val="clear" w:pos="2020"/>
          <w:tab w:val="clear" w:pos="4535"/>
        </w:tabs>
        <w:sectPr>
          <w:pgSz w:w="11906" w:h="16838"/>
          <w:pgMar w:top="1560" w:right="869" w:bottom="1440" w:left="1797" w:header="851" w:footer="992" w:gutter="0"/>
          <w:cols w:space="1701" w:num="1"/>
          <w:docGrid w:linePitch="360" w:charSpace="0"/>
        </w:sectPr>
      </w:pPr>
    </w:p>
    <w:p w14:paraId="0D5DBB68">
      <w:pPr>
        <w:tabs>
          <w:tab w:val="left" w:pos="180"/>
        </w:tabs>
        <w:spacing w:line="520" w:lineRule="exact"/>
        <w:ind w:firstLine="2530" w:firstLineChars="700"/>
        <w:jc w:val="both"/>
        <w:rPr>
          <w:rFonts w:ascii="宋体" w:hAnsi="宋体" w:cs="宋体"/>
          <w:b/>
          <w:sz w:val="36"/>
          <w:szCs w:val="36"/>
        </w:rPr>
      </w:pPr>
      <w:r>
        <w:rPr>
          <w:rFonts w:hint="eastAsia" w:ascii="宋体" w:hAnsi="宋体" w:cs="宋体"/>
          <w:b/>
          <w:sz w:val="36"/>
          <w:szCs w:val="36"/>
        </w:rPr>
        <w:t>第四章  合同格式及条款</w:t>
      </w:r>
    </w:p>
    <w:p w14:paraId="62335762">
      <w:pPr>
        <w:pStyle w:val="51"/>
        <w:spacing w:line="520" w:lineRule="exact"/>
        <w:ind w:firstLine="3066"/>
        <w:rPr>
          <w:rFonts w:hAnsi="宋体" w:cs="宋体"/>
          <w:sz w:val="28"/>
          <w:szCs w:val="28"/>
        </w:rPr>
      </w:pPr>
    </w:p>
    <w:p w14:paraId="7101E9B4">
      <w:pPr>
        <w:pStyle w:val="51"/>
        <w:spacing w:line="520" w:lineRule="exact"/>
        <w:ind w:firstLine="3066"/>
        <w:rPr>
          <w:rFonts w:hAnsi="宋体" w:cs="宋体"/>
          <w:sz w:val="24"/>
          <w:szCs w:val="24"/>
        </w:rPr>
      </w:pPr>
      <w:r>
        <w:rPr>
          <w:rFonts w:hint="eastAsia" w:hAnsi="宋体" w:cs="宋体"/>
          <w:sz w:val="24"/>
          <w:szCs w:val="24"/>
        </w:rPr>
        <w:t>一、合同格式</w:t>
      </w:r>
    </w:p>
    <w:p w14:paraId="5CA8B48C">
      <w:pPr>
        <w:tabs>
          <w:tab w:val="left" w:pos="180"/>
        </w:tabs>
        <w:spacing w:line="520" w:lineRule="exact"/>
        <w:rPr>
          <w:rFonts w:ascii="宋体" w:hAnsi="宋体" w:cs="宋体"/>
          <w:sz w:val="24"/>
        </w:rPr>
      </w:pPr>
      <w:r>
        <w:rPr>
          <w:rFonts w:hint="eastAsia" w:ascii="宋体" w:hAnsi="宋体" w:cs="宋体"/>
          <w:sz w:val="24"/>
        </w:rPr>
        <w:t>甲方：  (以下简称甲方)</w:t>
      </w:r>
    </w:p>
    <w:p w14:paraId="3CCA5B55">
      <w:pPr>
        <w:tabs>
          <w:tab w:val="left" w:pos="180"/>
        </w:tabs>
        <w:spacing w:line="520" w:lineRule="exact"/>
        <w:rPr>
          <w:rFonts w:ascii="宋体" w:hAnsi="宋体" w:cs="宋体"/>
          <w:sz w:val="24"/>
        </w:rPr>
      </w:pPr>
      <w:r>
        <w:rPr>
          <w:rFonts w:hint="eastAsia" w:ascii="宋体" w:hAnsi="宋体" w:cs="宋体"/>
          <w:sz w:val="24"/>
        </w:rPr>
        <w:t>乙方：  (以下简称乙方)</w:t>
      </w:r>
    </w:p>
    <w:p w14:paraId="0BF50619">
      <w:pPr>
        <w:tabs>
          <w:tab w:val="left" w:pos="180"/>
        </w:tabs>
        <w:spacing w:line="520" w:lineRule="exact"/>
        <w:ind w:firstLine="480" w:firstLineChars="200"/>
        <w:rPr>
          <w:rFonts w:ascii="宋体" w:hAnsi="宋体" w:cs="宋体"/>
          <w:sz w:val="24"/>
        </w:rPr>
      </w:pPr>
      <w:r>
        <w:rPr>
          <w:rFonts w:hint="eastAsia" w:ascii="宋体" w:hAnsi="宋体" w:cs="宋体"/>
          <w:sz w:val="24"/>
        </w:rPr>
        <w:t>甲、乙双方根据项目编号          的            采购项目的结果及采购文件的要求,经协商一致,达成如下合同：</w:t>
      </w:r>
    </w:p>
    <w:p w14:paraId="0231DEDD">
      <w:pPr>
        <w:tabs>
          <w:tab w:val="left" w:pos="180"/>
        </w:tabs>
        <w:spacing w:line="520" w:lineRule="exact"/>
        <w:rPr>
          <w:rFonts w:ascii="宋体" w:hAnsi="宋体" w:cs="宋体"/>
          <w:sz w:val="24"/>
        </w:rPr>
      </w:pPr>
      <w:r>
        <w:rPr>
          <w:rFonts w:hint="eastAsia" w:ascii="宋体" w:hAnsi="宋体" w:cs="宋体"/>
          <w:sz w:val="24"/>
        </w:rPr>
        <w:t>一、服务及数量</w:t>
      </w:r>
    </w:p>
    <w:p w14:paraId="38F624BC">
      <w:pPr>
        <w:tabs>
          <w:tab w:val="left" w:pos="180"/>
        </w:tabs>
        <w:spacing w:line="520" w:lineRule="exact"/>
        <w:ind w:firstLine="480" w:firstLineChars="200"/>
        <w:rPr>
          <w:rFonts w:hint="eastAsia" w:ascii="宋体" w:hAnsi="宋体" w:cs="宋体"/>
          <w:sz w:val="24"/>
        </w:rPr>
      </w:pPr>
      <w:r>
        <w:rPr>
          <w:rFonts w:hint="eastAsia" w:ascii="宋体" w:hAnsi="宋体" w:cs="宋体"/>
          <w:sz w:val="24"/>
          <w:lang w:val="en-US" w:eastAsia="zh-CN"/>
        </w:rPr>
        <w:t>根据区委区政府文件通知要求，</w:t>
      </w:r>
      <w:r>
        <w:rPr>
          <w:rFonts w:hint="eastAsia" w:ascii="宋体" w:hAnsi="宋体" w:cs="宋体"/>
          <w:sz w:val="24"/>
        </w:rPr>
        <w:t>洪泽区扩大二轮土地承包到期后再延长30年试点工作进行服务，包括但不限于：资料收集、业务培训、摸底调查、信息核对、测量指界、补充测绘、数据建库、资料输出打印、审核公示、依托不动产登记管理平台搭建延包日常管理系统 (该系统需具备摸底核实、调查开展、审核公示、合同签订、电子档案自动生成等功能）、合同签订（需依托此日常管理系统实现合同网签，具体涵盖网签系统开发、网签业务指导培训、协助村组引导农户完成网签、网签系统维护、网签相关材料收集及业务数据处理等内容）、成果共享、纸质及电子档案的整理归档与移交进馆。</w:t>
      </w:r>
    </w:p>
    <w:p w14:paraId="707070BB">
      <w:pPr>
        <w:tabs>
          <w:tab w:val="left" w:pos="180"/>
        </w:tabs>
        <w:spacing w:line="520" w:lineRule="exact"/>
        <w:ind w:firstLine="480" w:firstLineChars="200"/>
        <w:rPr>
          <w:rFonts w:ascii="宋体" w:hAnsi="宋体" w:cs="宋体"/>
          <w:sz w:val="24"/>
        </w:rPr>
      </w:pPr>
      <w:r>
        <w:rPr>
          <w:rFonts w:hint="eastAsia" w:ascii="宋体" w:hAnsi="宋体" w:cs="宋体"/>
          <w:sz w:val="24"/>
        </w:rPr>
        <w:t>二、合同金额</w:t>
      </w:r>
    </w:p>
    <w:p w14:paraId="026D0483">
      <w:pPr>
        <w:tabs>
          <w:tab w:val="left" w:pos="180"/>
        </w:tabs>
        <w:spacing w:line="520" w:lineRule="exact"/>
        <w:ind w:firstLine="480" w:firstLineChars="200"/>
        <w:rPr>
          <w:rFonts w:ascii="宋体" w:hAnsi="宋体" w:cs="宋体"/>
          <w:sz w:val="24"/>
        </w:rPr>
      </w:pPr>
      <w:r>
        <w:rPr>
          <w:rFonts w:hint="eastAsia" w:ascii="宋体" w:hAnsi="宋体" w:cs="宋体"/>
          <w:sz w:val="24"/>
        </w:rPr>
        <w:t>1、本合同的总金额(大写)为___________元人民币，分项价格详见乙方提交的报价明细表。</w:t>
      </w:r>
    </w:p>
    <w:p w14:paraId="6F799CC6">
      <w:pPr>
        <w:tabs>
          <w:tab w:val="left" w:pos="180"/>
        </w:tabs>
        <w:spacing w:line="520" w:lineRule="exact"/>
        <w:ind w:firstLine="480" w:firstLineChars="200"/>
        <w:rPr>
          <w:rFonts w:ascii="宋体" w:hAnsi="宋体" w:cs="宋体"/>
          <w:sz w:val="24"/>
        </w:rPr>
      </w:pPr>
      <w:r>
        <w:rPr>
          <w:rFonts w:hint="eastAsia" w:ascii="宋体" w:hAnsi="宋体" w:cs="宋体"/>
          <w:sz w:val="24"/>
        </w:rPr>
        <w:t>2、本合同总价款为项目开展过程中产生的所有费用，固定总价合同。</w:t>
      </w:r>
    </w:p>
    <w:p w14:paraId="643EF39E">
      <w:pPr>
        <w:tabs>
          <w:tab w:val="left" w:pos="180"/>
        </w:tabs>
        <w:spacing w:line="520" w:lineRule="exact"/>
        <w:ind w:firstLine="482" w:firstLineChars="200"/>
        <w:rPr>
          <w:rFonts w:ascii="宋体" w:hAnsi="宋体" w:cs="宋体"/>
          <w:sz w:val="24"/>
        </w:rPr>
      </w:pPr>
      <w:r>
        <w:rPr>
          <w:rFonts w:hint="eastAsia" w:ascii="宋体" w:hAnsi="宋体" w:cs="宋体"/>
          <w:b/>
          <w:bCs/>
          <w:sz w:val="24"/>
        </w:rPr>
        <w:t>中标（成交）后，中标价（成交）即为合同价，不因农户户数增减而调整合同价。</w:t>
      </w:r>
    </w:p>
    <w:p w14:paraId="269A6DD9">
      <w:pPr>
        <w:tabs>
          <w:tab w:val="left" w:pos="180"/>
        </w:tabs>
        <w:spacing w:line="520" w:lineRule="exact"/>
        <w:rPr>
          <w:rFonts w:ascii="宋体" w:hAnsi="宋体" w:cs="宋体"/>
          <w:sz w:val="24"/>
        </w:rPr>
      </w:pPr>
      <w:r>
        <w:rPr>
          <w:rFonts w:hint="eastAsia" w:ascii="宋体" w:hAnsi="宋体" w:cs="宋体"/>
          <w:sz w:val="24"/>
        </w:rPr>
        <w:t xml:space="preserve">   三、 服务时间和地点</w:t>
      </w:r>
    </w:p>
    <w:p w14:paraId="257F6C2B">
      <w:pPr>
        <w:tabs>
          <w:tab w:val="left" w:pos="180"/>
        </w:tabs>
        <w:spacing w:line="520" w:lineRule="exact"/>
        <w:ind w:firstLine="480" w:firstLineChars="200"/>
        <w:rPr>
          <w:rFonts w:ascii="宋体" w:hAnsi="宋体" w:cs="宋体"/>
          <w:sz w:val="24"/>
        </w:rPr>
      </w:pPr>
      <w:r>
        <w:rPr>
          <w:rFonts w:hint="eastAsia" w:ascii="宋体" w:hAnsi="宋体" w:cs="宋体"/>
          <w:sz w:val="24"/>
        </w:rPr>
        <w:t>1、服务时间：</w:t>
      </w:r>
    </w:p>
    <w:p w14:paraId="191AC19E">
      <w:pPr>
        <w:tabs>
          <w:tab w:val="left" w:pos="180"/>
        </w:tabs>
        <w:spacing w:line="520" w:lineRule="exact"/>
        <w:ind w:firstLine="480" w:firstLineChars="200"/>
        <w:rPr>
          <w:rFonts w:ascii="宋体" w:hAnsi="宋体" w:cs="宋体"/>
          <w:sz w:val="24"/>
        </w:rPr>
      </w:pPr>
      <w:r>
        <w:rPr>
          <w:rFonts w:hint="eastAsia" w:ascii="宋体" w:hAnsi="宋体" w:cs="宋体"/>
          <w:sz w:val="24"/>
        </w:rPr>
        <w:t>2、服务地点：甲方指定地点。</w:t>
      </w:r>
    </w:p>
    <w:p w14:paraId="05F87F09">
      <w:pPr>
        <w:tabs>
          <w:tab w:val="left" w:pos="180"/>
        </w:tabs>
        <w:spacing w:line="520" w:lineRule="exact"/>
        <w:rPr>
          <w:rFonts w:ascii="宋体" w:hAnsi="宋体" w:cs="宋体"/>
          <w:sz w:val="24"/>
        </w:rPr>
      </w:pPr>
      <w:r>
        <w:rPr>
          <w:rFonts w:hint="eastAsia" w:ascii="宋体" w:hAnsi="宋体" w:cs="宋体"/>
          <w:sz w:val="24"/>
        </w:rPr>
        <w:t>四、付款</w:t>
      </w:r>
    </w:p>
    <w:p w14:paraId="31120F23">
      <w:pPr>
        <w:spacing w:line="360" w:lineRule="auto"/>
        <w:ind w:firstLine="560"/>
        <w:rPr>
          <w:rFonts w:ascii="宋体" w:hAnsi="宋体" w:cs="宋体"/>
          <w:color w:val="000000"/>
          <w:sz w:val="24"/>
        </w:rPr>
      </w:pPr>
      <w:r>
        <w:rPr>
          <w:rFonts w:hint="eastAsia" w:ascii="宋体" w:hAnsi="宋体" w:cs="宋体"/>
          <w:color w:val="000000"/>
          <w:sz w:val="24"/>
        </w:rPr>
        <w:t>1.依据苏财购【2020】52号文规定，合同签订后应预付合同总价款的40%给予成交供应商作为预付款（在签订合同时，供应商明确表示无需预付款或者主动要求降低预付款比例的除外）；</w:t>
      </w:r>
    </w:p>
    <w:p w14:paraId="4EA9DC4C">
      <w:pPr>
        <w:spacing w:line="360" w:lineRule="auto"/>
        <w:ind w:firstLine="560"/>
        <w:rPr>
          <w:rFonts w:ascii="宋体" w:hAnsi="宋体" w:cs="宋体"/>
          <w:color w:val="000000"/>
          <w:sz w:val="24"/>
        </w:rPr>
      </w:pPr>
      <w:r>
        <w:rPr>
          <w:rFonts w:hint="eastAsia" w:ascii="宋体" w:hAnsi="宋体" w:cs="宋体"/>
          <w:color w:val="000000"/>
          <w:sz w:val="24"/>
        </w:rPr>
        <w:t>2.完成所有二轮延包工作后付50%，项目验收通过后付清余款。</w:t>
      </w:r>
    </w:p>
    <w:p w14:paraId="17237294">
      <w:pPr>
        <w:spacing w:line="360" w:lineRule="auto"/>
        <w:ind w:firstLine="560"/>
        <w:rPr>
          <w:rFonts w:ascii="宋体" w:hAnsi="宋体" w:cs="宋体"/>
          <w:color w:val="000000"/>
          <w:sz w:val="24"/>
        </w:rPr>
      </w:pPr>
      <w:r>
        <w:rPr>
          <w:rFonts w:hint="eastAsia" w:ascii="宋体" w:hAnsi="宋体" w:cs="宋体"/>
          <w:color w:val="000000"/>
          <w:sz w:val="24"/>
        </w:rPr>
        <w:t>上述付款不计利息。</w:t>
      </w:r>
    </w:p>
    <w:p w14:paraId="639082B7">
      <w:pPr>
        <w:tabs>
          <w:tab w:val="left" w:pos="180"/>
        </w:tabs>
        <w:spacing w:line="520" w:lineRule="exact"/>
        <w:rPr>
          <w:rFonts w:ascii="宋体" w:hAnsi="宋体" w:cs="宋体"/>
          <w:sz w:val="24"/>
        </w:rPr>
      </w:pPr>
      <w:r>
        <w:rPr>
          <w:rFonts w:hint="eastAsia" w:ascii="宋体" w:hAnsi="宋体" w:cs="宋体"/>
          <w:sz w:val="24"/>
        </w:rPr>
        <w:t>五、履约保证金</w:t>
      </w:r>
    </w:p>
    <w:p w14:paraId="7D79C9C9">
      <w:pPr>
        <w:tabs>
          <w:tab w:val="left" w:pos="180"/>
        </w:tabs>
        <w:spacing w:line="520" w:lineRule="exact"/>
        <w:ind w:firstLine="480" w:firstLineChars="200"/>
        <w:rPr>
          <w:rFonts w:ascii="宋体" w:hAnsi="宋体" w:cs="宋体"/>
          <w:color w:val="000000"/>
          <w:sz w:val="24"/>
          <w:highlight w:val="yellow"/>
        </w:rPr>
      </w:pPr>
      <w:r>
        <w:rPr>
          <w:rFonts w:hint="eastAsia" w:ascii="宋体" w:hAnsi="宋体" w:cs="宋体"/>
          <w:color w:val="000000"/>
          <w:sz w:val="24"/>
        </w:rPr>
        <w:t>乙方应向采购单位交纳中标总价1%的履约保证金，以保函形式缴纳。</w:t>
      </w:r>
    </w:p>
    <w:p w14:paraId="071B5374">
      <w:pPr>
        <w:spacing w:line="360" w:lineRule="auto"/>
        <w:rPr>
          <w:rFonts w:ascii="宋体" w:hAnsi="宋体" w:cs="宋体"/>
          <w:sz w:val="24"/>
        </w:rPr>
      </w:pPr>
      <w:r>
        <w:rPr>
          <w:rFonts w:hint="eastAsia" w:ascii="宋体" w:hAnsi="宋体" w:cs="宋体"/>
          <w:sz w:val="24"/>
        </w:rPr>
        <w:t>六、项目工作要求</w:t>
      </w:r>
    </w:p>
    <w:tbl>
      <w:tblPr>
        <w:tblStyle w:val="38"/>
        <w:tblpPr w:leftFromText="180" w:rightFromText="180" w:vertAnchor="text" w:tblpXSpec="center" w:tblpY="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9"/>
        <w:gridCol w:w="835"/>
        <w:gridCol w:w="1241"/>
        <w:gridCol w:w="5705"/>
      </w:tblGrid>
      <w:tr w14:paraId="2D717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1009" w:type="dxa"/>
            <w:tcBorders>
              <w:top w:val="single" w:color="000000" w:sz="4" w:space="0"/>
              <w:left w:val="single" w:color="000000" w:sz="4" w:space="0"/>
              <w:bottom w:val="single" w:color="000000" w:sz="4" w:space="0"/>
              <w:right w:val="single" w:color="000000" w:sz="4" w:space="0"/>
            </w:tcBorders>
            <w:vAlign w:val="center"/>
          </w:tcPr>
          <w:p w14:paraId="3E5D2DEE">
            <w:pPr>
              <w:spacing w:line="360" w:lineRule="exact"/>
              <w:jc w:val="left"/>
              <w:rPr>
                <w:rFonts w:ascii="Calibri" w:hAnsi="Calibri"/>
                <w:b/>
                <w:sz w:val="24"/>
              </w:rPr>
            </w:pPr>
            <w:r>
              <w:rPr>
                <w:rFonts w:hint="eastAsia"/>
                <w:b/>
                <w:sz w:val="24"/>
              </w:rPr>
              <w:t>序号</w:t>
            </w:r>
          </w:p>
        </w:tc>
        <w:tc>
          <w:tcPr>
            <w:tcW w:w="835" w:type="dxa"/>
            <w:tcBorders>
              <w:top w:val="single" w:color="000000" w:sz="4" w:space="0"/>
              <w:left w:val="single" w:color="000000" w:sz="4" w:space="0"/>
              <w:bottom w:val="single" w:color="000000" w:sz="4" w:space="0"/>
              <w:right w:val="single" w:color="000000" w:sz="4" w:space="0"/>
            </w:tcBorders>
            <w:vAlign w:val="center"/>
          </w:tcPr>
          <w:p w14:paraId="17B7E46C">
            <w:pPr>
              <w:spacing w:line="360" w:lineRule="exact"/>
              <w:jc w:val="left"/>
              <w:rPr>
                <w:rFonts w:ascii="Calibri" w:hAnsi="Calibri"/>
                <w:b/>
                <w:sz w:val="24"/>
              </w:rPr>
            </w:pPr>
            <w:r>
              <w:rPr>
                <w:rFonts w:hint="eastAsia"/>
                <w:b/>
                <w:sz w:val="24"/>
              </w:rPr>
              <w:t>工作程序</w:t>
            </w:r>
          </w:p>
        </w:tc>
        <w:tc>
          <w:tcPr>
            <w:tcW w:w="1241" w:type="dxa"/>
            <w:tcBorders>
              <w:top w:val="single" w:color="000000" w:sz="4" w:space="0"/>
              <w:left w:val="single" w:color="000000" w:sz="4" w:space="0"/>
              <w:bottom w:val="single" w:color="000000" w:sz="4" w:space="0"/>
              <w:right w:val="single" w:color="000000" w:sz="4" w:space="0"/>
            </w:tcBorders>
            <w:vAlign w:val="center"/>
          </w:tcPr>
          <w:p w14:paraId="04C2B85D">
            <w:pPr>
              <w:spacing w:line="360" w:lineRule="exact"/>
              <w:jc w:val="left"/>
              <w:rPr>
                <w:rFonts w:ascii="Calibri" w:hAnsi="Calibri"/>
                <w:b/>
                <w:sz w:val="24"/>
              </w:rPr>
            </w:pPr>
            <w:r>
              <w:rPr>
                <w:rFonts w:hint="eastAsia"/>
                <w:b/>
                <w:sz w:val="24"/>
              </w:rPr>
              <w:t>服务内容</w:t>
            </w:r>
          </w:p>
        </w:tc>
        <w:tc>
          <w:tcPr>
            <w:tcW w:w="5705" w:type="dxa"/>
            <w:tcBorders>
              <w:top w:val="single" w:color="000000" w:sz="4" w:space="0"/>
              <w:left w:val="single" w:color="000000" w:sz="4" w:space="0"/>
              <w:bottom w:val="single" w:color="000000" w:sz="4" w:space="0"/>
              <w:right w:val="single" w:color="000000" w:sz="4" w:space="0"/>
            </w:tcBorders>
            <w:vAlign w:val="center"/>
          </w:tcPr>
          <w:p w14:paraId="3D2772F2">
            <w:pPr>
              <w:spacing w:line="360" w:lineRule="exact"/>
              <w:jc w:val="left"/>
              <w:rPr>
                <w:rFonts w:ascii="Calibri" w:hAnsi="Calibri"/>
                <w:b/>
                <w:sz w:val="24"/>
              </w:rPr>
            </w:pPr>
            <w:r>
              <w:rPr>
                <w:rFonts w:hint="eastAsia"/>
                <w:b/>
                <w:sz w:val="24"/>
              </w:rPr>
              <w:t>具体工作描述</w:t>
            </w:r>
          </w:p>
        </w:tc>
      </w:tr>
      <w:tr w14:paraId="36EA9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tcBorders>
              <w:top w:val="single" w:color="000000" w:sz="4" w:space="0"/>
              <w:left w:val="single" w:color="000000" w:sz="4" w:space="0"/>
              <w:bottom w:val="single" w:color="000000" w:sz="4" w:space="0"/>
              <w:right w:val="single" w:color="000000" w:sz="4" w:space="0"/>
            </w:tcBorders>
            <w:vAlign w:val="center"/>
          </w:tcPr>
          <w:p w14:paraId="7549E19D">
            <w:pPr>
              <w:spacing w:line="480" w:lineRule="exact"/>
              <w:jc w:val="left"/>
              <w:rPr>
                <w:rFonts w:ascii="宋体" w:hAnsi="宋体" w:cs="宋体"/>
                <w:sz w:val="24"/>
              </w:rPr>
            </w:pPr>
            <w:bookmarkStart w:id="65" w:name="_Hlk225259456"/>
            <w:r>
              <w:rPr>
                <w:rFonts w:hint="eastAsia" w:ascii="宋体" w:hAnsi="宋体" w:cs="宋体"/>
                <w:sz w:val="24"/>
              </w:rPr>
              <w:t>1</w:t>
            </w:r>
          </w:p>
        </w:tc>
        <w:tc>
          <w:tcPr>
            <w:tcW w:w="835" w:type="dxa"/>
            <w:tcBorders>
              <w:top w:val="single" w:color="000000" w:sz="4" w:space="0"/>
              <w:left w:val="single" w:color="000000" w:sz="4" w:space="0"/>
              <w:bottom w:val="single" w:color="000000" w:sz="4" w:space="0"/>
              <w:right w:val="single" w:color="000000" w:sz="4" w:space="0"/>
            </w:tcBorders>
            <w:vAlign w:val="center"/>
          </w:tcPr>
          <w:p w14:paraId="2E613567">
            <w:pPr>
              <w:spacing w:line="480" w:lineRule="exact"/>
              <w:jc w:val="left"/>
              <w:rPr>
                <w:rFonts w:ascii="宋体" w:hAnsi="宋体" w:cs="宋体"/>
                <w:sz w:val="24"/>
              </w:rPr>
            </w:pPr>
            <w:r>
              <w:rPr>
                <w:rFonts w:hint="eastAsia" w:ascii="宋体" w:hAnsi="宋体" w:cs="宋体"/>
                <w:sz w:val="24"/>
              </w:rPr>
              <w:t>资料收集</w:t>
            </w:r>
          </w:p>
        </w:tc>
        <w:tc>
          <w:tcPr>
            <w:tcW w:w="1241" w:type="dxa"/>
            <w:tcBorders>
              <w:top w:val="single" w:color="000000" w:sz="4" w:space="0"/>
              <w:left w:val="single" w:color="000000" w:sz="4" w:space="0"/>
              <w:bottom w:val="single" w:color="000000" w:sz="4" w:space="0"/>
              <w:right w:val="single" w:color="000000" w:sz="4" w:space="0"/>
            </w:tcBorders>
            <w:vAlign w:val="center"/>
          </w:tcPr>
          <w:p w14:paraId="624A8383">
            <w:pPr>
              <w:spacing w:line="480" w:lineRule="exact"/>
              <w:jc w:val="left"/>
              <w:rPr>
                <w:rFonts w:ascii="宋体" w:hAnsi="宋体" w:cs="宋体"/>
                <w:sz w:val="24"/>
              </w:rPr>
            </w:pPr>
            <w:r>
              <w:rPr>
                <w:rFonts w:hint="eastAsia" w:ascii="宋体" w:hAnsi="宋体" w:cs="宋体"/>
                <w:sz w:val="24"/>
              </w:rPr>
              <w:t>收集相关资料</w:t>
            </w:r>
          </w:p>
        </w:tc>
        <w:tc>
          <w:tcPr>
            <w:tcW w:w="5705" w:type="dxa"/>
            <w:tcBorders>
              <w:top w:val="single" w:color="000000" w:sz="4" w:space="0"/>
              <w:left w:val="single" w:color="000000" w:sz="4" w:space="0"/>
              <w:bottom w:val="single" w:color="000000" w:sz="4" w:space="0"/>
              <w:right w:val="single" w:color="000000" w:sz="4" w:space="0"/>
            </w:tcBorders>
            <w:vAlign w:val="center"/>
          </w:tcPr>
          <w:p w14:paraId="5FA42349">
            <w:pPr>
              <w:spacing w:line="480" w:lineRule="exact"/>
              <w:ind w:firstLine="482"/>
              <w:jc w:val="left"/>
              <w:rPr>
                <w:rFonts w:ascii="宋体" w:hAnsi="宋体" w:cs="宋体"/>
                <w:sz w:val="24"/>
              </w:rPr>
            </w:pPr>
            <w:r>
              <w:rPr>
                <w:rFonts w:hint="eastAsia" w:ascii="宋体" w:hAnsi="宋体" w:cs="宋体"/>
                <w:sz w:val="24"/>
              </w:rPr>
              <w:t>收集作业区域范围内行政划分、行政区划名称、最新的行政区划代码、最新的影像图和既有的农村土地承包经营权数据库、汇交库，村各类调查表、统计表等。</w:t>
            </w:r>
          </w:p>
        </w:tc>
      </w:tr>
      <w:tr w14:paraId="2BEAD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tcBorders>
              <w:top w:val="single" w:color="000000" w:sz="4" w:space="0"/>
              <w:left w:val="single" w:color="000000" w:sz="4" w:space="0"/>
              <w:bottom w:val="single" w:color="000000" w:sz="4" w:space="0"/>
              <w:right w:val="single" w:color="000000" w:sz="4" w:space="0"/>
            </w:tcBorders>
            <w:vAlign w:val="center"/>
          </w:tcPr>
          <w:p w14:paraId="264B86B8">
            <w:pPr>
              <w:spacing w:line="480" w:lineRule="exact"/>
              <w:jc w:val="left"/>
              <w:rPr>
                <w:rFonts w:hint="eastAsia" w:ascii="宋体" w:hAnsi="宋体" w:cs="宋体"/>
                <w:sz w:val="24"/>
              </w:rPr>
            </w:pPr>
            <w:r>
              <w:rPr>
                <w:rFonts w:hint="eastAsia" w:ascii="宋体" w:hAnsi="宋体" w:cs="宋体"/>
                <w:sz w:val="24"/>
              </w:rPr>
              <w:t>2</w:t>
            </w:r>
          </w:p>
        </w:tc>
        <w:tc>
          <w:tcPr>
            <w:tcW w:w="835" w:type="dxa"/>
            <w:tcBorders>
              <w:top w:val="single" w:color="000000" w:sz="4" w:space="0"/>
              <w:left w:val="single" w:color="000000" w:sz="4" w:space="0"/>
              <w:bottom w:val="single" w:color="000000" w:sz="4" w:space="0"/>
              <w:right w:val="single" w:color="000000" w:sz="4" w:space="0"/>
            </w:tcBorders>
            <w:vAlign w:val="center"/>
          </w:tcPr>
          <w:p w14:paraId="3A7BFDD6">
            <w:pPr>
              <w:spacing w:line="480" w:lineRule="exact"/>
              <w:jc w:val="left"/>
              <w:rPr>
                <w:rFonts w:hint="eastAsia" w:ascii="宋体" w:hAnsi="宋体" w:cs="宋体"/>
                <w:sz w:val="24"/>
              </w:rPr>
            </w:pPr>
            <w:r>
              <w:rPr>
                <w:rFonts w:hint="eastAsia" w:ascii="宋体" w:hAnsi="宋体" w:cs="宋体"/>
                <w:sz w:val="24"/>
              </w:rPr>
              <w:t>业务培训</w:t>
            </w:r>
          </w:p>
        </w:tc>
        <w:tc>
          <w:tcPr>
            <w:tcW w:w="1241" w:type="dxa"/>
            <w:tcBorders>
              <w:top w:val="single" w:color="000000" w:sz="4" w:space="0"/>
              <w:left w:val="single" w:color="000000" w:sz="4" w:space="0"/>
              <w:bottom w:val="single" w:color="000000" w:sz="4" w:space="0"/>
              <w:right w:val="single" w:color="000000" w:sz="4" w:space="0"/>
            </w:tcBorders>
            <w:vAlign w:val="center"/>
          </w:tcPr>
          <w:p w14:paraId="41C5CF09">
            <w:pPr>
              <w:spacing w:line="480" w:lineRule="exact"/>
              <w:jc w:val="left"/>
              <w:rPr>
                <w:rFonts w:hint="eastAsia" w:ascii="宋体" w:hAnsi="宋体" w:cs="宋体"/>
                <w:sz w:val="24"/>
              </w:rPr>
            </w:pPr>
            <w:bookmarkStart w:id="66" w:name="OLE_LINK141"/>
            <w:bookmarkStart w:id="67" w:name="OLE_LINK140"/>
            <w:r>
              <w:rPr>
                <w:rFonts w:hint="eastAsia" w:ascii="宋体" w:hAnsi="宋体" w:cs="宋体"/>
                <w:sz w:val="24"/>
              </w:rPr>
              <w:t>二轮延包相关政策培训</w:t>
            </w:r>
            <w:bookmarkEnd w:id="66"/>
            <w:bookmarkEnd w:id="67"/>
          </w:p>
        </w:tc>
        <w:tc>
          <w:tcPr>
            <w:tcW w:w="5705" w:type="dxa"/>
            <w:tcBorders>
              <w:top w:val="single" w:color="000000" w:sz="4" w:space="0"/>
              <w:left w:val="single" w:color="000000" w:sz="4" w:space="0"/>
              <w:bottom w:val="single" w:color="000000" w:sz="4" w:space="0"/>
              <w:right w:val="single" w:color="000000" w:sz="4" w:space="0"/>
            </w:tcBorders>
            <w:vAlign w:val="center"/>
          </w:tcPr>
          <w:p w14:paraId="5CA4735F">
            <w:pPr>
              <w:spacing w:line="480" w:lineRule="exact"/>
              <w:ind w:firstLine="482"/>
              <w:jc w:val="left"/>
              <w:rPr>
                <w:rFonts w:hint="eastAsia" w:ascii="宋体" w:hAnsi="宋体" w:cs="宋体"/>
                <w:sz w:val="24"/>
              </w:rPr>
            </w:pPr>
            <w:r>
              <w:rPr>
                <w:rFonts w:hint="eastAsia" w:ascii="宋体" w:hAnsi="宋体" w:cs="宋体"/>
                <w:sz w:val="24"/>
              </w:rPr>
              <w:t>依据国家、省、市二轮延包相关政策技术文件，对镇、村、组相关工作人员进行业务培训</w:t>
            </w:r>
          </w:p>
        </w:tc>
      </w:tr>
      <w:tr w14:paraId="3A351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tcBorders>
              <w:top w:val="single" w:color="000000" w:sz="4" w:space="0"/>
              <w:left w:val="single" w:color="000000" w:sz="4" w:space="0"/>
              <w:bottom w:val="single" w:color="000000" w:sz="4" w:space="0"/>
              <w:right w:val="single" w:color="000000" w:sz="4" w:space="0"/>
            </w:tcBorders>
            <w:vAlign w:val="center"/>
          </w:tcPr>
          <w:p w14:paraId="61374CA3">
            <w:pPr>
              <w:spacing w:line="480" w:lineRule="exact"/>
              <w:jc w:val="left"/>
              <w:rPr>
                <w:rFonts w:ascii="宋体" w:hAnsi="宋体" w:cs="宋体"/>
                <w:sz w:val="24"/>
              </w:rPr>
            </w:pPr>
            <w:r>
              <w:rPr>
                <w:rFonts w:hint="eastAsia" w:ascii="宋体" w:hAnsi="宋体" w:cs="宋体"/>
                <w:sz w:val="24"/>
              </w:rPr>
              <w:t>3</w:t>
            </w:r>
          </w:p>
        </w:tc>
        <w:tc>
          <w:tcPr>
            <w:tcW w:w="835" w:type="dxa"/>
            <w:tcBorders>
              <w:top w:val="single" w:color="000000" w:sz="4" w:space="0"/>
              <w:left w:val="single" w:color="000000" w:sz="4" w:space="0"/>
              <w:bottom w:val="single" w:color="000000" w:sz="4" w:space="0"/>
              <w:right w:val="single" w:color="000000" w:sz="4" w:space="0"/>
            </w:tcBorders>
            <w:vAlign w:val="center"/>
          </w:tcPr>
          <w:p w14:paraId="21840560">
            <w:pPr>
              <w:spacing w:line="480" w:lineRule="exact"/>
              <w:jc w:val="left"/>
              <w:rPr>
                <w:rFonts w:ascii="宋体" w:hAnsi="宋体" w:cs="宋体"/>
                <w:sz w:val="24"/>
              </w:rPr>
            </w:pPr>
            <w:r>
              <w:rPr>
                <w:rFonts w:hint="eastAsia" w:ascii="宋体" w:hAnsi="宋体" w:cs="宋体"/>
                <w:sz w:val="24"/>
              </w:rPr>
              <w:t>摸底调查</w:t>
            </w:r>
          </w:p>
        </w:tc>
        <w:tc>
          <w:tcPr>
            <w:tcW w:w="1241" w:type="dxa"/>
            <w:tcBorders>
              <w:top w:val="single" w:color="000000" w:sz="4" w:space="0"/>
              <w:left w:val="single" w:color="000000" w:sz="4" w:space="0"/>
              <w:bottom w:val="single" w:color="000000" w:sz="4" w:space="0"/>
              <w:right w:val="single" w:color="000000" w:sz="4" w:space="0"/>
            </w:tcBorders>
            <w:vAlign w:val="center"/>
          </w:tcPr>
          <w:p w14:paraId="60CEE686">
            <w:pPr>
              <w:spacing w:line="480" w:lineRule="exact"/>
              <w:jc w:val="left"/>
              <w:rPr>
                <w:rFonts w:ascii="宋体" w:hAnsi="宋体" w:cs="宋体"/>
                <w:sz w:val="24"/>
              </w:rPr>
            </w:pPr>
            <w:r>
              <w:rPr>
                <w:rFonts w:hint="eastAsia" w:ascii="宋体" w:hAnsi="宋体" w:cs="宋体"/>
                <w:sz w:val="24"/>
                <w:highlight w:val="none"/>
                <w:lang w:eastAsia="zh-CN"/>
              </w:rPr>
              <w:t>培训</w:t>
            </w:r>
            <w:r>
              <w:rPr>
                <w:rFonts w:hint="eastAsia" w:ascii="宋体" w:hAnsi="宋体" w:cs="宋体"/>
                <w:sz w:val="24"/>
              </w:rPr>
              <w:t>村组摸底调查</w:t>
            </w:r>
          </w:p>
        </w:tc>
        <w:tc>
          <w:tcPr>
            <w:tcW w:w="5705" w:type="dxa"/>
            <w:tcBorders>
              <w:top w:val="single" w:color="000000" w:sz="4" w:space="0"/>
              <w:left w:val="single" w:color="000000" w:sz="4" w:space="0"/>
              <w:bottom w:val="single" w:color="000000" w:sz="4" w:space="0"/>
              <w:right w:val="single" w:color="000000" w:sz="4" w:space="0"/>
            </w:tcBorders>
            <w:vAlign w:val="center"/>
          </w:tcPr>
          <w:p w14:paraId="7C6E9AC9">
            <w:pPr>
              <w:spacing w:line="480" w:lineRule="exact"/>
              <w:ind w:firstLine="482"/>
              <w:jc w:val="left"/>
              <w:rPr>
                <w:rFonts w:ascii="宋体" w:hAnsi="宋体" w:cs="宋体"/>
                <w:sz w:val="24"/>
              </w:rPr>
            </w:pPr>
            <w:r>
              <w:rPr>
                <w:rFonts w:hint="eastAsia" w:ascii="宋体" w:hAnsi="宋体" w:cs="宋体"/>
                <w:sz w:val="24"/>
              </w:rPr>
              <w:t>对于没有异议的农户按照原确权数据，有异议的农户对照1998年二轮承包数据、原确权数据，整理出摸底基础数据，并以村组为单位，可开发相应软件，批量出具电子版摸底表（承包方调查表及按组汇总表），培训村组工作人员开展二轮到期延包摸底调查。</w:t>
            </w:r>
          </w:p>
        </w:tc>
      </w:tr>
      <w:tr w14:paraId="01A17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tcBorders>
              <w:top w:val="single" w:color="000000" w:sz="4" w:space="0"/>
              <w:left w:val="single" w:color="000000" w:sz="4" w:space="0"/>
              <w:bottom w:val="single" w:color="000000" w:sz="4" w:space="0"/>
              <w:right w:val="single" w:color="000000" w:sz="4" w:space="0"/>
            </w:tcBorders>
            <w:vAlign w:val="center"/>
          </w:tcPr>
          <w:p w14:paraId="21DC9E21">
            <w:pPr>
              <w:spacing w:line="480" w:lineRule="exact"/>
              <w:jc w:val="left"/>
              <w:rPr>
                <w:rFonts w:ascii="宋体" w:hAnsi="宋体" w:cs="宋体"/>
                <w:sz w:val="24"/>
              </w:rPr>
            </w:pPr>
            <w:r>
              <w:rPr>
                <w:rFonts w:hint="eastAsia" w:ascii="宋体" w:hAnsi="宋体" w:cs="宋体"/>
                <w:sz w:val="24"/>
              </w:rPr>
              <w:t>4</w:t>
            </w:r>
          </w:p>
        </w:tc>
        <w:tc>
          <w:tcPr>
            <w:tcW w:w="835" w:type="dxa"/>
            <w:tcBorders>
              <w:top w:val="single" w:color="000000" w:sz="4" w:space="0"/>
              <w:left w:val="single" w:color="000000" w:sz="4" w:space="0"/>
              <w:bottom w:val="single" w:color="000000" w:sz="4" w:space="0"/>
              <w:right w:val="single" w:color="000000" w:sz="4" w:space="0"/>
            </w:tcBorders>
            <w:vAlign w:val="center"/>
          </w:tcPr>
          <w:p w14:paraId="27AB241E">
            <w:pPr>
              <w:spacing w:line="480" w:lineRule="exact"/>
              <w:jc w:val="left"/>
              <w:rPr>
                <w:rFonts w:ascii="宋体" w:hAnsi="宋体" w:cs="宋体"/>
                <w:sz w:val="24"/>
              </w:rPr>
            </w:pPr>
            <w:r>
              <w:rPr>
                <w:rFonts w:hint="eastAsia" w:ascii="宋体" w:hAnsi="宋体" w:cs="宋体"/>
                <w:sz w:val="24"/>
              </w:rPr>
              <w:t>信息核对</w:t>
            </w:r>
          </w:p>
        </w:tc>
        <w:tc>
          <w:tcPr>
            <w:tcW w:w="1241" w:type="dxa"/>
            <w:tcBorders>
              <w:top w:val="single" w:color="000000" w:sz="4" w:space="0"/>
              <w:left w:val="single" w:color="000000" w:sz="4" w:space="0"/>
              <w:bottom w:val="single" w:color="000000" w:sz="4" w:space="0"/>
              <w:right w:val="single" w:color="000000" w:sz="4" w:space="0"/>
            </w:tcBorders>
            <w:vAlign w:val="center"/>
          </w:tcPr>
          <w:p w14:paraId="6B955B5A">
            <w:pPr>
              <w:spacing w:line="480" w:lineRule="exact"/>
              <w:jc w:val="left"/>
              <w:rPr>
                <w:rFonts w:ascii="宋体" w:hAnsi="宋体" w:cs="宋体"/>
                <w:sz w:val="24"/>
              </w:rPr>
            </w:pPr>
            <w:r>
              <w:rPr>
                <w:rFonts w:hint="eastAsia" w:ascii="宋体" w:hAnsi="宋体" w:cs="宋体"/>
                <w:sz w:val="24"/>
              </w:rPr>
              <w:t>确认信息分类处理</w:t>
            </w:r>
          </w:p>
        </w:tc>
        <w:tc>
          <w:tcPr>
            <w:tcW w:w="5705" w:type="dxa"/>
            <w:tcBorders>
              <w:top w:val="single" w:color="000000" w:sz="4" w:space="0"/>
              <w:left w:val="single" w:color="000000" w:sz="4" w:space="0"/>
              <w:bottom w:val="single" w:color="000000" w:sz="4" w:space="0"/>
              <w:right w:val="single" w:color="000000" w:sz="4" w:space="0"/>
            </w:tcBorders>
            <w:vAlign w:val="center"/>
          </w:tcPr>
          <w:p w14:paraId="5BDE7E56">
            <w:pPr>
              <w:spacing w:line="480" w:lineRule="exact"/>
              <w:ind w:firstLine="482"/>
              <w:jc w:val="left"/>
              <w:rPr>
                <w:rFonts w:ascii="宋体" w:hAnsi="宋体" w:cs="宋体"/>
                <w:sz w:val="24"/>
              </w:rPr>
            </w:pPr>
            <w:r>
              <w:rPr>
                <w:rFonts w:hint="eastAsia" w:ascii="宋体" w:hAnsi="宋体" w:cs="宋体"/>
                <w:sz w:val="24"/>
              </w:rPr>
              <w:t>根据摸底调查情况，做好直接输出成果、内业图形属性修改后输出成果、需外业实测重新确权或增本确权三种类型的数据梳理和信息核对工作。</w:t>
            </w:r>
          </w:p>
        </w:tc>
      </w:tr>
      <w:tr w14:paraId="0645A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tcBorders>
              <w:top w:val="single" w:color="000000" w:sz="4" w:space="0"/>
              <w:left w:val="single" w:color="000000" w:sz="4" w:space="0"/>
              <w:bottom w:val="single" w:color="000000" w:sz="4" w:space="0"/>
              <w:right w:val="single" w:color="000000" w:sz="4" w:space="0"/>
            </w:tcBorders>
            <w:vAlign w:val="center"/>
          </w:tcPr>
          <w:p w14:paraId="2BAA5440">
            <w:pPr>
              <w:spacing w:line="480" w:lineRule="exact"/>
              <w:jc w:val="left"/>
              <w:rPr>
                <w:rFonts w:ascii="宋体" w:hAnsi="宋体" w:cs="宋体"/>
                <w:sz w:val="24"/>
              </w:rPr>
            </w:pPr>
            <w:r>
              <w:rPr>
                <w:rFonts w:hint="eastAsia" w:ascii="宋体" w:hAnsi="宋体" w:cs="宋体"/>
                <w:sz w:val="24"/>
              </w:rPr>
              <w:t>5</w:t>
            </w:r>
          </w:p>
        </w:tc>
        <w:tc>
          <w:tcPr>
            <w:tcW w:w="835" w:type="dxa"/>
            <w:tcBorders>
              <w:top w:val="single" w:color="000000" w:sz="4" w:space="0"/>
              <w:left w:val="single" w:color="000000" w:sz="4" w:space="0"/>
              <w:bottom w:val="single" w:color="000000" w:sz="4" w:space="0"/>
              <w:right w:val="single" w:color="000000" w:sz="4" w:space="0"/>
            </w:tcBorders>
            <w:vAlign w:val="center"/>
          </w:tcPr>
          <w:p w14:paraId="406EF265">
            <w:pPr>
              <w:spacing w:line="480" w:lineRule="exact"/>
              <w:jc w:val="left"/>
              <w:rPr>
                <w:rFonts w:ascii="宋体" w:hAnsi="宋体" w:cs="宋体"/>
                <w:sz w:val="24"/>
              </w:rPr>
            </w:pPr>
            <w:r>
              <w:rPr>
                <w:rFonts w:hint="eastAsia" w:ascii="宋体" w:hAnsi="宋体" w:cs="宋体"/>
                <w:sz w:val="24"/>
              </w:rPr>
              <w:t>测量指界</w:t>
            </w:r>
          </w:p>
        </w:tc>
        <w:tc>
          <w:tcPr>
            <w:tcW w:w="1241" w:type="dxa"/>
            <w:tcBorders>
              <w:top w:val="single" w:color="000000" w:sz="4" w:space="0"/>
              <w:left w:val="single" w:color="000000" w:sz="4" w:space="0"/>
              <w:bottom w:val="single" w:color="000000" w:sz="4" w:space="0"/>
              <w:right w:val="single" w:color="000000" w:sz="4" w:space="0"/>
            </w:tcBorders>
            <w:vAlign w:val="center"/>
          </w:tcPr>
          <w:p w14:paraId="08328C9E">
            <w:pPr>
              <w:spacing w:line="480" w:lineRule="exact"/>
              <w:jc w:val="left"/>
              <w:rPr>
                <w:rFonts w:hint="eastAsia" w:ascii="宋体" w:hAnsi="宋体" w:cs="宋体"/>
                <w:sz w:val="24"/>
              </w:rPr>
            </w:pPr>
            <w:r>
              <w:rPr>
                <w:rFonts w:hint="eastAsia" w:ascii="宋体" w:hAnsi="宋体" w:cs="宋体"/>
                <w:sz w:val="24"/>
              </w:rPr>
              <w:t>测量</w:t>
            </w:r>
          </w:p>
          <w:p w14:paraId="7B55D52E">
            <w:pPr>
              <w:spacing w:line="480" w:lineRule="exact"/>
              <w:jc w:val="left"/>
              <w:rPr>
                <w:rFonts w:ascii="宋体" w:hAnsi="宋体" w:cs="宋体"/>
                <w:sz w:val="24"/>
              </w:rPr>
            </w:pPr>
            <w:r>
              <w:rPr>
                <w:rFonts w:hint="eastAsia" w:ascii="宋体" w:hAnsi="宋体" w:cs="宋体"/>
                <w:sz w:val="24"/>
              </w:rPr>
              <w:t>指界</w:t>
            </w:r>
          </w:p>
        </w:tc>
        <w:tc>
          <w:tcPr>
            <w:tcW w:w="5705" w:type="dxa"/>
            <w:tcBorders>
              <w:top w:val="single" w:color="000000" w:sz="4" w:space="0"/>
              <w:left w:val="single" w:color="000000" w:sz="4" w:space="0"/>
              <w:bottom w:val="single" w:color="000000" w:sz="4" w:space="0"/>
              <w:right w:val="single" w:color="000000" w:sz="4" w:space="0"/>
            </w:tcBorders>
            <w:vAlign w:val="center"/>
          </w:tcPr>
          <w:p w14:paraId="26E04F0E">
            <w:pPr>
              <w:spacing w:line="480" w:lineRule="exact"/>
              <w:ind w:firstLine="482"/>
              <w:jc w:val="left"/>
              <w:rPr>
                <w:rFonts w:ascii="宋体" w:hAnsi="宋体" w:cs="宋体"/>
                <w:sz w:val="24"/>
              </w:rPr>
            </w:pPr>
            <w:r>
              <w:rPr>
                <w:rFonts w:hint="eastAsia" w:ascii="宋体" w:hAnsi="宋体" w:cs="宋体"/>
                <w:sz w:val="24"/>
              </w:rPr>
              <w:t>根据实际情况可采用室内判图法、野外调绘法、现场实测法等多种指界方法在调查底图上画出地块，填写预编码，同时在相关统计表中填写对应于图上的预编码及土地利用类型、等级，备注等其他信息。</w:t>
            </w:r>
          </w:p>
        </w:tc>
      </w:tr>
      <w:tr w14:paraId="6B63D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tcBorders>
              <w:top w:val="single" w:color="000000" w:sz="4" w:space="0"/>
              <w:left w:val="single" w:color="000000" w:sz="4" w:space="0"/>
              <w:bottom w:val="single" w:color="000000" w:sz="4" w:space="0"/>
              <w:right w:val="single" w:color="000000" w:sz="4" w:space="0"/>
            </w:tcBorders>
            <w:vAlign w:val="center"/>
          </w:tcPr>
          <w:p w14:paraId="38B08A22">
            <w:pPr>
              <w:spacing w:line="480" w:lineRule="exact"/>
              <w:jc w:val="left"/>
              <w:rPr>
                <w:rFonts w:ascii="宋体" w:hAnsi="宋体" w:cs="宋体"/>
                <w:sz w:val="24"/>
              </w:rPr>
            </w:pPr>
            <w:r>
              <w:rPr>
                <w:rFonts w:hint="eastAsia" w:ascii="宋体" w:hAnsi="宋体" w:cs="宋体"/>
                <w:sz w:val="24"/>
              </w:rPr>
              <w:t>6</w:t>
            </w:r>
          </w:p>
        </w:tc>
        <w:tc>
          <w:tcPr>
            <w:tcW w:w="835" w:type="dxa"/>
            <w:tcBorders>
              <w:top w:val="single" w:color="000000" w:sz="4" w:space="0"/>
              <w:left w:val="single" w:color="000000" w:sz="4" w:space="0"/>
              <w:bottom w:val="single" w:color="000000" w:sz="4" w:space="0"/>
              <w:right w:val="single" w:color="000000" w:sz="4" w:space="0"/>
            </w:tcBorders>
            <w:vAlign w:val="center"/>
          </w:tcPr>
          <w:p w14:paraId="67B00BCC">
            <w:pPr>
              <w:spacing w:line="480" w:lineRule="exact"/>
              <w:jc w:val="left"/>
              <w:rPr>
                <w:rFonts w:ascii="宋体" w:hAnsi="宋体" w:cs="宋体"/>
                <w:sz w:val="24"/>
              </w:rPr>
            </w:pPr>
            <w:bookmarkStart w:id="68" w:name="OLE_LINK130"/>
            <w:bookmarkStart w:id="69" w:name="OLE_LINK129"/>
            <w:r>
              <w:rPr>
                <w:rFonts w:hint="eastAsia" w:ascii="宋体" w:hAnsi="宋体" w:cs="宋体"/>
                <w:sz w:val="24"/>
              </w:rPr>
              <w:t>协助制定方案</w:t>
            </w:r>
            <w:bookmarkEnd w:id="68"/>
            <w:bookmarkEnd w:id="69"/>
          </w:p>
        </w:tc>
        <w:tc>
          <w:tcPr>
            <w:tcW w:w="1241" w:type="dxa"/>
            <w:tcBorders>
              <w:top w:val="single" w:color="000000" w:sz="4" w:space="0"/>
              <w:left w:val="single" w:color="000000" w:sz="4" w:space="0"/>
              <w:bottom w:val="single" w:color="000000" w:sz="4" w:space="0"/>
              <w:right w:val="single" w:color="000000" w:sz="4" w:space="0"/>
            </w:tcBorders>
            <w:vAlign w:val="center"/>
          </w:tcPr>
          <w:p w14:paraId="67C17BF4">
            <w:pPr>
              <w:spacing w:line="480" w:lineRule="exact"/>
              <w:jc w:val="left"/>
              <w:rPr>
                <w:rFonts w:ascii="宋体" w:hAnsi="宋体" w:cs="宋体"/>
                <w:sz w:val="24"/>
              </w:rPr>
            </w:pPr>
            <w:r>
              <w:rPr>
                <w:rFonts w:hint="eastAsia" w:ascii="宋体" w:hAnsi="宋体" w:cs="宋体"/>
                <w:sz w:val="24"/>
              </w:rPr>
              <w:t>提供数据支持参与民主表决</w:t>
            </w:r>
          </w:p>
        </w:tc>
        <w:tc>
          <w:tcPr>
            <w:tcW w:w="5705" w:type="dxa"/>
            <w:tcBorders>
              <w:top w:val="single" w:color="000000" w:sz="4" w:space="0"/>
              <w:left w:val="single" w:color="000000" w:sz="4" w:space="0"/>
              <w:bottom w:val="single" w:color="000000" w:sz="4" w:space="0"/>
              <w:right w:val="single" w:color="000000" w:sz="4" w:space="0"/>
            </w:tcBorders>
            <w:vAlign w:val="center"/>
          </w:tcPr>
          <w:p w14:paraId="04BD4099">
            <w:pPr>
              <w:spacing w:line="480" w:lineRule="exact"/>
              <w:ind w:firstLine="482"/>
              <w:jc w:val="left"/>
              <w:rPr>
                <w:rFonts w:ascii="宋体" w:hAnsi="宋体" w:cs="宋体"/>
                <w:sz w:val="24"/>
              </w:rPr>
            </w:pPr>
            <w:r>
              <w:rPr>
                <w:rFonts w:hint="eastAsia" w:ascii="宋体" w:hAnsi="宋体" w:cs="宋体"/>
                <w:sz w:val="24"/>
              </w:rPr>
              <w:t>根据摸底后的数据，向试点镇、村、村民组提供制定二轮到期延包方案的数据支撑。协助形成承包方案，做好民主表决相关影像记录等。</w:t>
            </w:r>
          </w:p>
        </w:tc>
      </w:tr>
      <w:tr w14:paraId="71C7F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7" w:hRule="atLeast"/>
        </w:trPr>
        <w:tc>
          <w:tcPr>
            <w:tcW w:w="1009" w:type="dxa"/>
            <w:vMerge w:val="restart"/>
            <w:tcBorders>
              <w:top w:val="single" w:color="000000" w:sz="4" w:space="0"/>
              <w:left w:val="single" w:color="000000" w:sz="4" w:space="0"/>
              <w:bottom w:val="single" w:color="000000" w:sz="4" w:space="0"/>
              <w:right w:val="single" w:color="000000" w:sz="4" w:space="0"/>
            </w:tcBorders>
            <w:vAlign w:val="center"/>
          </w:tcPr>
          <w:p w14:paraId="6F76485F">
            <w:pPr>
              <w:spacing w:line="480" w:lineRule="exact"/>
              <w:jc w:val="left"/>
              <w:rPr>
                <w:rFonts w:ascii="宋体" w:hAnsi="宋体" w:cs="宋体"/>
                <w:sz w:val="24"/>
              </w:rPr>
            </w:pPr>
            <w:r>
              <w:rPr>
                <w:rFonts w:hint="eastAsia" w:ascii="宋体" w:hAnsi="宋体" w:cs="宋体"/>
                <w:sz w:val="24"/>
              </w:rPr>
              <w:t>7</w:t>
            </w:r>
          </w:p>
        </w:tc>
        <w:tc>
          <w:tcPr>
            <w:tcW w:w="835" w:type="dxa"/>
            <w:vMerge w:val="restart"/>
            <w:tcBorders>
              <w:top w:val="single" w:color="000000" w:sz="4" w:space="0"/>
              <w:left w:val="single" w:color="000000" w:sz="4" w:space="0"/>
              <w:bottom w:val="single" w:color="000000" w:sz="4" w:space="0"/>
              <w:right w:val="single" w:color="000000" w:sz="4" w:space="0"/>
            </w:tcBorders>
            <w:vAlign w:val="center"/>
          </w:tcPr>
          <w:p w14:paraId="27C35CEC">
            <w:pPr>
              <w:spacing w:line="480" w:lineRule="exact"/>
              <w:jc w:val="left"/>
              <w:rPr>
                <w:rFonts w:ascii="宋体" w:hAnsi="宋体" w:cs="宋体"/>
                <w:sz w:val="24"/>
              </w:rPr>
            </w:pPr>
            <w:r>
              <w:rPr>
                <w:rFonts w:hint="eastAsia" w:ascii="宋体" w:hAnsi="宋体" w:cs="宋体"/>
                <w:sz w:val="24"/>
              </w:rPr>
              <w:t>补充测绘</w:t>
            </w:r>
          </w:p>
        </w:tc>
        <w:tc>
          <w:tcPr>
            <w:tcW w:w="1241" w:type="dxa"/>
            <w:tcBorders>
              <w:top w:val="single" w:color="000000" w:sz="4" w:space="0"/>
              <w:left w:val="single" w:color="000000" w:sz="4" w:space="0"/>
              <w:bottom w:val="single" w:color="000000" w:sz="4" w:space="0"/>
              <w:right w:val="single" w:color="000000" w:sz="4" w:space="0"/>
            </w:tcBorders>
            <w:vAlign w:val="center"/>
          </w:tcPr>
          <w:p w14:paraId="0CD09FAE">
            <w:pPr>
              <w:spacing w:line="480" w:lineRule="exact"/>
              <w:jc w:val="left"/>
              <w:rPr>
                <w:rFonts w:ascii="宋体" w:hAnsi="宋体" w:cs="宋体"/>
                <w:sz w:val="24"/>
              </w:rPr>
            </w:pPr>
            <w:r>
              <w:rPr>
                <w:rFonts w:hint="eastAsia" w:ascii="宋体" w:hAnsi="宋体" w:cs="宋体"/>
                <w:sz w:val="24"/>
              </w:rPr>
              <w:t>二轮到期延包测绘调查</w:t>
            </w:r>
          </w:p>
        </w:tc>
        <w:tc>
          <w:tcPr>
            <w:tcW w:w="5705" w:type="dxa"/>
            <w:tcBorders>
              <w:top w:val="single" w:color="000000" w:sz="4" w:space="0"/>
              <w:left w:val="single" w:color="000000" w:sz="4" w:space="0"/>
              <w:bottom w:val="single" w:color="000000" w:sz="4" w:space="0"/>
              <w:right w:val="single" w:color="000000" w:sz="4" w:space="0"/>
            </w:tcBorders>
            <w:vAlign w:val="center"/>
          </w:tcPr>
          <w:p w14:paraId="3A8A96CD">
            <w:pPr>
              <w:spacing w:line="480" w:lineRule="exact"/>
              <w:ind w:firstLine="482"/>
              <w:jc w:val="left"/>
              <w:rPr>
                <w:rFonts w:ascii="宋体" w:hAnsi="宋体" w:cs="宋体"/>
                <w:sz w:val="24"/>
              </w:rPr>
            </w:pPr>
            <w:r>
              <w:rPr>
                <w:rFonts w:hint="eastAsia" w:ascii="宋体" w:hAnsi="宋体" w:cs="宋体"/>
                <w:sz w:val="24"/>
              </w:rPr>
              <w:t>根据摸底情况汇总统计需调查测绘的地块信息，可采用无人机航拍、遥感影像、卫星定位等技术，安排外业补充测绘，并按原确权要求处理相关测绘数据。</w:t>
            </w:r>
          </w:p>
        </w:tc>
      </w:tr>
      <w:tr w14:paraId="5ED8D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09" w:type="dxa"/>
            <w:vMerge w:val="continue"/>
            <w:tcBorders>
              <w:top w:val="single" w:color="000000" w:sz="4" w:space="0"/>
              <w:left w:val="single" w:color="000000" w:sz="4" w:space="0"/>
              <w:bottom w:val="single" w:color="000000" w:sz="4" w:space="0"/>
              <w:right w:val="single" w:color="000000" w:sz="4" w:space="0"/>
            </w:tcBorders>
            <w:vAlign w:val="center"/>
          </w:tcPr>
          <w:p w14:paraId="20B3FAEE">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3AE3F86">
            <w:pPr>
              <w:widowControl/>
              <w:jc w:val="left"/>
              <w:rPr>
                <w:rFonts w:ascii="宋体" w:hAnsi="宋体" w:cs="宋体"/>
                <w:sz w:val="24"/>
              </w:rPr>
            </w:pPr>
          </w:p>
        </w:tc>
        <w:tc>
          <w:tcPr>
            <w:tcW w:w="1241" w:type="dxa"/>
            <w:tcBorders>
              <w:top w:val="single" w:color="000000" w:sz="4" w:space="0"/>
              <w:left w:val="single" w:color="000000" w:sz="4" w:space="0"/>
              <w:bottom w:val="single" w:color="000000" w:sz="4" w:space="0"/>
              <w:right w:val="single" w:color="000000" w:sz="4" w:space="0"/>
            </w:tcBorders>
            <w:vAlign w:val="center"/>
          </w:tcPr>
          <w:p w14:paraId="3EC7C0F6">
            <w:pPr>
              <w:spacing w:line="480" w:lineRule="exact"/>
              <w:jc w:val="left"/>
              <w:rPr>
                <w:rFonts w:ascii="宋体" w:hAnsi="宋体" w:cs="宋体"/>
                <w:sz w:val="24"/>
              </w:rPr>
            </w:pPr>
            <w:r>
              <w:rPr>
                <w:rFonts w:hint="eastAsia" w:ascii="宋体" w:hAnsi="宋体" w:cs="宋体"/>
                <w:sz w:val="24"/>
              </w:rPr>
              <w:t>二轮到期延包数据处理</w:t>
            </w:r>
          </w:p>
        </w:tc>
        <w:tc>
          <w:tcPr>
            <w:tcW w:w="5705" w:type="dxa"/>
            <w:tcBorders>
              <w:top w:val="single" w:color="000000" w:sz="4" w:space="0"/>
              <w:left w:val="single" w:color="000000" w:sz="4" w:space="0"/>
              <w:bottom w:val="single" w:color="000000" w:sz="4" w:space="0"/>
              <w:right w:val="single" w:color="000000" w:sz="4" w:space="0"/>
            </w:tcBorders>
            <w:vAlign w:val="center"/>
          </w:tcPr>
          <w:p w14:paraId="10426993">
            <w:pPr>
              <w:spacing w:line="480" w:lineRule="exact"/>
              <w:ind w:firstLine="482"/>
              <w:jc w:val="left"/>
              <w:rPr>
                <w:rFonts w:ascii="宋体" w:hAnsi="宋体" w:cs="宋体"/>
                <w:sz w:val="24"/>
              </w:rPr>
            </w:pPr>
            <w:r>
              <w:rPr>
                <w:rFonts w:hint="eastAsia" w:ascii="宋体" w:hAnsi="宋体" w:cs="宋体"/>
                <w:sz w:val="24"/>
              </w:rPr>
              <w:t>结合摸底数据、二轮到期延包测绘数据、二轮到期延包方案处理最终二轮到期延包数据，并以村为单位制作成质检无错误的汇交包。</w:t>
            </w:r>
          </w:p>
        </w:tc>
      </w:tr>
      <w:tr w14:paraId="6CF70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09" w:type="dxa"/>
            <w:tcBorders>
              <w:top w:val="single" w:color="000000" w:sz="4" w:space="0"/>
              <w:left w:val="single" w:color="000000" w:sz="4" w:space="0"/>
              <w:bottom w:val="single" w:color="000000" w:sz="4" w:space="0"/>
              <w:right w:val="single" w:color="000000" w:sz="4" w:space="0"/>
            </w:tcBorders>
            <w:vAlign w:val="center"/>
          </w:tcPr>
          <w:p w14:paraId="3F81FE63">
            <w:pPr>
              <w:spacing w:line="480" w:lineRule="exact"/>
              <w:jc w:val="left"/>
              <w:rPr>
                <w:rFonts w:ascii="宋体" w:hAnsi="宋体" w:cs="宋体"/>
                <w:sz w:val="24"/>
              </w:rPr>
            </w:pPr>
            <w:r>
              <w:rPr>
                <w:rFonts w:hint="eastAsia" w:ascii="宋体" w:hAnsi="宋体" w:cs="宋体"/>
                <w:sz w:val="24"/>
              </w:rPr>
              <w:t>8</w:t>
            </w:r>
          </w:p>
        </w:tc>
        <w:tc>
          <w:tcPr>
            <w:tcW w:w="835" w:type="dxa"/>
            <w:tcBorders>
              <w:top w:val="single" w:color="000000" w:sz="4" w:space="0"/>
              <w:left w:val="single" w:color="000000" w:sz="4" w:space="0"/>
              <w:bottom w:val="single" w:color="000000" w:sz="4" w:space="0"/>
              <w:right w:val="single" w:color="000000" w:sz="4" w:space="0"/>
            </w:tcBorders>
            <w:vAlign w:val="center"/>
          </w:tcPr>
          <w:p w14:paraId="7908F2BB">
            <w:pPr>
              <w:spacing w:line="480" w:lineRule="exact"/>
              <w:jc w:val="left"/>
              <w:rPr>
                <w:rFonts w:ascii="宋体" w:hAnsi="宋体" w:cs="宋体"/>
                <w:sz w:val="24"/>
              </w:rPr>
            </w:pPr>
            <w:r>
              <w:rPr>
                <w:rFonts w:hint="eastAsia" w:ascii="宋体" w:hAnsi="宋体" w:cs="宋体"/>
                <w:sz w:val="24"/>
              </w:rPr>
              <w:t>数据建库</w:t>
            </w:r>
          </w:p>
        </w:tc>
        <w:tc>
          <w:tcPr>
            <w:tcW w:w="1241" w:type="dxa"/>
            <w:tcBorders>
              <w:top w:val="single" w:color="000000" w:sz="4" w:space="0"/>
              <w:left w:val="single" w:color="000000" w:sz="4" w:space="0"/>
              <w:bottom w:val="single" w:color="000000" w:sz="4" w:space="0"/>
              <w:right w:val="single" w:color="000000" w:sz="4" w:space="0"/>
            </w:tcBorders>
            <w:vAlign w:val="center"/>
          </w:tcPr>
          <w:p w14:paraId="6754D6CF">
            <w:pPr>
              <w:spacing w:line="480" w:lineRule="exact"/>
              <w:jc w:val="left"/>
              <w:rPr>
                <w:rFonts w:ascii="宋体" w:hAnsi="宋体" w:cs="宋体"/>
                <w:sz w:val="24"/>
              </w:rPr>
            </w:pPr>
            <w:r>
              <w:rPr>
                <w:rFonts w:hint="eastAsia" w:ascii="宋体" w:hAnsi="宋体" w:cs="宋体"/>
                <w:sz w:val="24"/>
              </w:rPr>
              <w:t>二轮到期延包数据处理</w:t>
            </w:r>
          </w:p>
        </w:tc>
        <w:tc>
          <w:tcPr>
            <w:tcW w:w="5705" w:type="dxa"/>
            <w:tcBorders>
              <w:top w:val="single" w:color="000000" w:sz="4" w:space="0"/>
              <w:left w:val="single" w:color="000000" w:sz="4" w:space="0"/>
              <w:bottom w:val="single" w:color="000000" w:sz="4" w:space="0"/>
              <w:right w:val="single" w:color="000000" w:sz="4" w:space="0"/>
            </w:tcBorders>
            <w:vAlign w:val="center"/>
          </w:tcPr>
          <w:p w14:paraId="3CC1AC2D">
            <w:pPr>
              <w:spacing w:line="480" w:lineRule="exact"/>
              <w:ind w:firstLine="482"/>
              <w:jc w:val="left"/>
              <w:rPr>
                <w:rFonts w:ascii="宋体" w:hAnsi="宋体" w:cs="宋体"/>
                <w:sz w:val="24"/>
              </w:rPr>
            </w:pPr>
            <w:r>
              <w:rPr>
                <w:rFonts w:hint="eastAsia" w:ascii="宋体" w:hAnsi="宋体" w:cs="宋体"/>
                <w:sz w:val="24"/>
              </w:rPr>
              <w:t>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w:t>
            </w:r>
          </w:p>
        </w:tc>
      </w:tr>
      <w:tr w14:paraId="1A316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09" w:type="dxa"/>
            <w:tcBorders>
              <w:top w:val="single" w:color="000000" w:sz="4" w:space="0"/>
              <w:left w:val="single" w:color="000000" w:sz="4" w:space="0"/>
              <w:bottom w:val="single" w:color="000000" w:sz="4" w:space="0"/>
              <w:right w:val="single" w:color="000000" w:sz="4" w:space="0"/>
            </w:tcBorders>
            <w:vAlign w:val="center"/>
          </w:tcPr>
          <w:p w14:paraId="5ACEC9A3">
            <w:pPr>
              <w:spacing w:line="480" w:lineRule="exact"/>
              <w:jc w:val="left"/>
              <w:rPr>
                <w:rFonts w:ascii="宋体" w:hAnsi="宋体" w:cs="宋体"/>
                <w:sz w:val="24"/>
              </w:rPr>
            </w:pPr>
            <w:r>
              <w:rPr>
                <w:rFonts w:hint="eastAsia" w:ascii="宋体" w:hAnsi="宋体" w:cs="宋体"/>
                <w:sz w:val="24"/>
              </w:rPr>
              <w:t>9</w:t>
            </w:r>
          </w:p>
        </w:tc>
        <w:tc>
          <w:tcPr>
            <w:tcW w:w="835" w:type="dxa"/>
            <w:tcBorders>
              <w:top w:val="single" w:color="000000" w:sz="4" w:space="0"/>
              <w:left w:val="single" w:color="000000" w:sz="4" w:space="0"/>
              <w:bottom w:val="single" w:color="000000" w:sz="4" w:space="0"/>
              <w:right w:val="single" w:color="000000" w:sz="4" w:space="0"/>
            </w:tcBorders>
            <w:vAlign w:val="center"/>
          </w:tcPr>
          <w:p w14:paraId="4A1A65D4">
            <w:pPr>
              <w:spacing w:line="480" w:lineRule="exact"/>
              <w:jc w:val="left"/>
              <w:rPr>
                <w:rFonts w:ascii="宋体" w:hAnsi="宋体" w:cs="宋体"/>
                <w:sz w:val="24"/>
              </w:rPr>
            </w:pPr>
            <w:r>
              <w:rPr>
                <w:rFonts w:hint="eastAsia" w:ascii="宋体" w:hAnsi="宋体" w:cs="宋体"/>
                <w:sz w:val="24"/>
              </w:rPr>
              <w:t>资料输出打印</w:t>
            </w:r>
          </w:p>
        </w:tc>
        <w:tc>
          <w:tcPr>
            <w:tcW w:w="1241" w:type="dxa"/>
            <w:tcBorders>
              <w:top w:val="single" w:color="000000" w:sz="4" w:space="0"/>
              <w:left w:val="single" w:color="000000" w:sz="4" w:space="0"/>
              <w:bottom w:val="single" w:color="000000" w:sz="4" w:space="0"/>
              <w:right w:val="single" w:color="000000" w:sz="4" w:space="0"/>
            </w:tcBorders>
            <w:vAlign w:val="center"/>
          </w:tcPr>
          <w:p w14:paraId="71C15A44">
            <w:pPr>
              <w:spacing w:line="480" w:lineRule="exact"/>
              <w:jc w:val="left"/>
              <w:rPr>
                <w:rFonts w:ascii="宋体" w:hAnsi="宋体" w:cs="宋体"/>
                <w:sz w:val="24"/>
              </w:rPr>
            </w:pPr>
            <w:r>
              <w:rPr>
                <w:rFonts w:hint="eastAsia" w:ascii="宋体" w:hAnsi="宋体" w:cs="宋体"/>
                <w:sz w:val="24"/>
              </w:rPr>
              <w:t>二轮到期延包数据处理</w:t>
            </w:r>
          </w:p>
        </w:tc>
        <w:tc>
          <w:tcPr>
            <w:tcW w:w="5705" w:type="dxa"/>
            <w:tcBorders>
              <w:top w:val="single" w:color="000000" w:sz="4" w:space="0"/>
              <w:left w:val="single" w:color="000000" w:sz="4" w:space="0"/>
              <w:bottom w:val="single" w:color="000000" w:sz="4" w:space="0"/>
              <w:right w:val="single" w:color="000000" w:sz="4" w:space="0"/>
            </w:tcBorders>
            <w:vAlign w:val="center"/>
          </w:tcPr>
          <w:p w14:paraId="21B0E442">
            <w:pPr>
              <w:spacing w:line="480" w:lineRule="exact"/>
              <w:ind w:firstLine="482"/>
              <w:jc w:val="left"/>
              <w:rPr>
                <w:rFonts w:ascii="宋体" w:hAnsi="宋体" w:cs="宋体"/>
                <w:sz w:val="24"/>
              </w:rPr>
            </w:pPr>
            <w:r>
              <w:rPr>
                <w:rFonts w:hint="eastAsia" w:ascii="宋体" w:hAnsi="宋体" w:cs="宋体"/>
                <w:sz w:val="24"/>
              </w:rPr>
              <w:t>根据最终的数据库成果，从不动产系统中输出承包方调查表、公示结果归户表、承包合同、地块示意图等图件表格成果，并按照要求份数进行打印。</w:t>
            </w:r>
          </w:p>
        </w:tc>
      </w:tr>
      <w:tr w14:paraId="4F1FE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1009" w:type="dxa"/>
            <w:tcBorders>
              <w:top w:val="single" w:color="000000" w:sz="4" w:space="0"/>
              <w:left w:val="single" w:color="000000" w:sz="4" w:space="0"/>
              <w:bottom w:val="single" w:color="000000" w:sz="4" w:space="0"/>
              <w:right w:val="single" w:color="000000" w:sz="4" w:space="0"/>
            </w:tcBorders>
            <w:vAlign w:val="center"/>
          </w:tcPr>
          <w:p w14:paraId="754A4EEE">
            <w:pPr>
              <w:spacing w:line="480" w:lineRule="exact"/>
              <w:jc w:val="left"/>
              <w:rPr>
                <w:rFonts w:ascii="宋体" w:hAnsi="宋体" w:cs="宋体"/>
                <w:sz w:val="24"/>
              </w:rPr>
            </w:pPr>
            <w:r>
              <w:rPr>
                <w:rFonts w:hint="eastAsia" w:ascii="宋体" w:hAnsi="宋体" w:cs="宋体"/>
                <w:sz w:val="24"/>
              </w:rPr>
              <w:t>10</w:t>
            </w:r>
          </w:p>
        </w:tc>
        <w:tc>
          <w:tcPr>
            <w:tcW w:w="835" w:type="dxa"/>
            <w:tcBorders>
              <w:top w:val="single" w:color="000000" w:sz="4" w:space="0"/>
              <w:left w:val="single" w:color="000000" w:sz="4" w:space="0"/>
              <w:bottom w:val="single" w:color="000000" w:sz="4" w:space="0"/>
              <w:right w:val="single" w:color="000000" w:sz="4" w:space="0"/>
            </w:tcBorders>
            <w:vAlign w:val="center"/>
          </w:tcPr>
          <w:p w14:paraId="3EC2F7AC">
            <w:pPr>
              <w:spacing w:line="480" w:lineRule="exact"/>
              <w:jc w:val="left"/>
              <w:rPr>
                <w:rFonts w:ascii="宋体" w:hAnsi="宋体" w:cs="宋体"/>
                <w:sz w:val="24"/>
              </w:rPr>
            </w:pPr>
            <w:r>
              <w:rPr>
                <w:rFonts w:hint="eastAsia" w:ascii="宋体" w:hAnsi="宋体" w:cs="宋体"/>
                <w:sz w:val="24"/>
              </w:rPr>
              <w:t>审核公示</w:t>
            </w:r>
          </w:p>
        </w:tc>
        <w:tc>
          <w:tcPr>
            <w:tcW w:w="1241" w:type="dxa"/>
            <w:tcBorders>
              <w:top w:val="single" w:color="000000" w:sz="4" w:space="0"/>
              <w:left w:val="single" w:color="000000" w:sz="4" w:space="0"/>
              <w:bottom w:val="single" w:color="000000" w:sz="4" w:space="0"/>
              <w:right w:val="single" w:color="000000" w:sz="4" w:space="0"/>
            </w:tcBorders>
            <w:vAlign w:val="center"/>
          </w:tcPr>
          <w:p w14:paraId="58A45B06">
            <w:pPr>
              <w:spacing w:line="480" w:lineRule="exact"/>
              <w:jc w:val="left"/>
              <w:rPr>
                <w:rFonts w:ascii="宋体" w:hAnsi="宋体" w:cs="宋体"/>
                <w:sz w:val="24"/>
              </w:rPr>
            </w:pPr>
            <w:r>
              <w:rPr>
                <w:rFonts w:hint="eastAsia" w:ascii="宋体" w:hAnsi="宋体" w:cs="宋体"/>
                <w:sz w:val="24"/>
              </w:rPr>
              <w:t>公示服务</w:t>
            </w:r>
          </w:p>
        </w:tc>
        <w:tc>
          <w:tcPr>
            <w:tcW w:w="5705" w:type="dxa"/>
            <w:tcBorders>
              <w:top w:val="single" w:color="000000" w:sz="4" w:space="0"/>
              <w:left w:val="single" w:color="000000" w:sz="4" w:space="0"/>
              <w:bottom w:val="single" w:color="000000" w:sz="4" w:space="0"/>
              <w:right w:val="single" w:color="000000" w:sz="4" w:space="0"/>
            </w:tcBorders>
            <w:vAlign w:val="center"/>
          </w:tcPr>
          <w:p w14:paraId="3444D158">
            <w:pPr>
              <w:widowControl/>
              <w:spacing w:line="480" w:lineRule="exact"/>
              <w:ind w:firstLine="420"/>
              <w:rPr>
                <w:rFonts w:ascii="宋体" w:hAnsi="宋体" w:cs="宋体"/>
                <w:color w:val="000000"/>
                <w:sz w:val="24"/>
              </w:rPr>
            </w:pPr>
            <w:r>
              <w:rPr>
                <w:rFonts w:hint="eastAsia" w:ascii="宋体" w:hAnsi="宋体" w:cs="宋体"/>
                <w:color w:val="000000"/>
                <w:sz w:val="24"/>
              </w:rPr>
              <w:t>以组为单位形成《农村土地承包经营权调查信息公示表》等成果资料，协助村（居）延包工作小组进行公示。《农村土地承包经营权调查信息公示表》需经延包工作小组核实确认后进行公示，期限不少于15天。相关权利人提出异议的，应当进行核实、修正，并再次公示。公示期满后，以户为单位制作《农村土地承包经营权公示结果归户表》，作为土地承包经营权延包的现实依据。</w:t>
            </w:r>
          </w:p>
        </w:tc>
      </w:tr>
      <w:tr w14:paraId="45DDA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1" w:hRule="atLeast"/>
        </w:trPr>
        <w:tc>
          <w:tcPr>
            <w:tcW w:w="1009" w:type="dxa"/>
            <w:tcBorders>
              <w:top w:val="single" w:color="000000" w:sz="4" w:space="0"/>
              <w:left w:val="single" w:color="000000" w:sz="4" w:space="0"/>
              <w:bottom w:val="single" w:color="000000" w:sz="4" w:space="0"/>
              <w:right w:val="single" w:color="000000" w:sz="4" w:space="0"/>
            </w:tcBorders>
            <w:vAlign w:val="center"/>
          </w:tcPr>
          <w:p w14:paraId="14F39B6A">
            <w:pPr>
              <w:spacing w:line="480" w:lineRule="exact"/>
              <w:jc w:val="left"/>
              <w:rPr>
                <w:rFonts w:ascii="宋体" w:hAnsi="宋体" w:cs="宋体"/>
                <w:sz w:val="24"/>
              </w:rPr>
            </w:pPr>
            <w:r>
              <w:rPr>
                <w:rFonts w:hint="eastAsia" w:ascii="宋体" w:hAnsi="宋体" w:cs="宋体"/>
                <w:sz w:val="24"/>
              </w:rPr>
              <w:t>11</w:t>
            </w:r>
          </w:p>
        </w:tc>
        <w:tc>
          <w:tcPr>
            <w:tcW w:w="835" w:type="dxa"/>
            <w:tcBorders>
              <w:top w:val="single" w:color="000000" w:sz="4" w:space="0"/>
              <w:left w:val="single" w:color="000000" w:sz="4" w:space="0"/>
              <w:bottom w:val="single" w:color="000000" w:sz="4" w:space="0"/>
              <w:right w:val="single" w:color="000000" w:sz="4" w:space="0"/>
            </w:tcBorders>
            <w:vAlign w:val="center"/>
          </w:tcPr>
          <w:p w14:paraId="609DE4FB">
            <w:pPr>
              <w:spacing w:line="480" w:lineRule="exact"/>
              <w:jc w:val="left"/>
              <w:rPr>
                <w:rFonts w:ascii="宋体" w:hAnsi="宋体" w:cs="宋体"/>
                <w:sz w:val="24"/>
              </w:rPr>
            </w:pPr>
            <w:r>
              <w:rPr>
                <w:rFonts w:hint="eastAsia" w:ascii="宋体" w:hAnsi="宋体" w:cs="宋体"/>
                <w:sz w:val="24"/>
              </w:rPr>
              <w:t>搭建延包日常管理系统</w:t>
            </w:r>
          </w:p>
        </w:tc>
        <w:tc>
          <w:tcPr>
            <w:tcW w:w="1241" w:type="dxa"/>
            <w:tcBorders>
              <w:top w:val="single" w:color="000000" w:sz="4" w:space="0"/>
              <w:left w:val="single" w:color="000000" w:sz="4" w:space="0"/>
              <w:bottom w:val="single" w:color="000000" w:sz="4" w:space="0"/>
              <w:right w:val="single" w:color="000000" w:sz="4" w:space="0"/>
            </w:tcBorders>
            <w:vAlign w:val="center"/>
          </w:tcPr>
          <w:p w14:paraId="07DF62BD">
            <w:pPr>
              <w:spacing w:line="480" w:lineRule="exact"/>
              <w:jc w:val="left"/>
              <w:rPr>
                <w:rFonts w:ascii="宋体" w:hAnsi="宋体" w:cs="宋体"/>
                <w:sz w:val="24"/>
              </w:rPr>
            </w:pPr>
            <w:r>
              <w:rPr>
                <w:rFonts w:hint="eastAsia" w:ascii="宋体" w:hAnsi="宋体" w:cs="宋体"/>
                <w:sz w:val="24"/>
              </w:rPr>
              <w:t>依托不动产登记管理平台搭建延包日常管理系统</w:t>
            </w:r>
          </w:p>
        </w:tc>
        <w:tc>
          <w:tcPr>
            <w:tcW w:w="5705" w:type="dxa"/>
            <w:tcBorders>
              <w:top w:val="single" w:color="000000" w:sz="4" w:space="0"/>
              <w:left w:val="single" w:color="000000" w:sz="4" w:space="0"/>
              <w:bottom w:val="single" w:color="000000" w:sz="4" w:space="0"/>
              <w:right w:val="single" w:color="000000" w:sz="4" w:space="0"/>
            </w:tcBorders>
            <w:vAlign w:val="center"/>
          </w:tcPr>
          <w:p w14:paraId="1FDB9486">
            <w:pPr>
              <w:spacing w:line="480" w:lineRule="exact"/>
              <w:ind w:firstLine="482"/>
              <w:jc w:val="left"/>
              <w:rPr>
                <w:rFonts w:ascii="宋体" w:hAnsi="宋体" w:cs="宋体"/>
                <w:sz w:val="24"/>
              </w:rPr>
            </w:pPr>
            <w:r>
              <w:rPr>
                <w:rFonts w:hint="eastAsia" w:ascii="宋体" w:hAnsi="宋体" w:cs="宋体"/>
                <w:sz w:val="24"/>
              </w:rPr>
              <w:t>该系统需具备摸底核实、调查开展、审核公示、合同网签、电子档案自动生成等功能。</w:t>
            </w:r>
          </w:p>
        </w:tc>
      </w:tr>
      <w:tr w14:paraId="3D74E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trPr>
        <w:tc>
          <w:tcPr>
            <w:tcW w:w="1009" w:type="dxa"/>
            <w:tcBorders>
              <w:top w:val="single" w:color="000000" w:sz="4" w:space="0"/>
              <w:left w:val="single" w:color="000000" w:sz="4" w:space="0"/>
              <w:bottom w:val="single" w:color="000000" w:sz="4" w:space="0"/>
              <w:right w:val="single" w:color="000000" w:sz="4" w:space="0"/>
            </w:tcBorders>
            <w:vAlign w:val="center"/>
          </w:tcPr>
          <w:p w14:paraId="779704A6">
            <w:pPr>
              <w:spacing w:line="480" w:lineRule="exact"/>
              <w:jc w:val="left"/>
              <w:rPr>
                <w:rFonts w:hint="eastAsia" w:ascii="宋体" w:hAnsi="宋体" w:cs="宋体"/>
                <w:sz w:val="24"/>
              </w:rPr>
            </w:pPr>
            <w:r>
              <w:rPr>
                <w:rFonts w:hint="eastAsia" w:ascii="宋体" w:hAnsi="宋体" w:cs="宋体"/>
                <w:sz w:val="24"/>
              </w:rPr>
              <w:t>12</w:t>
            </w:r>
          </w:p>
        </w:tc>
        <w:tc>
          <w:tcPr>
            <w:tcW w:w="835" w:type="dxa"/>
            <w:tcBorders>
              <w:top w:val="single" w:color="000000" w:sz="4" w:space="0"/>
              <w:left w:val="single" w:color="000000" w:sz="4" w:space="0"/>
              <w:bottom w:val="single" w:color="000000" w:sz="4" w:space="0"/>
              <w:right w:val="single" w:color="000000" w:sz="4" w:space="0"/>
            </w:tcBorders>
            <w:vAlign w:val="center"/>
          </w:tcPr>
          <w:p w14:paraId="779A4D3C">
            <w:pPr>
              <w:spacing w:line="480" w:lineRule="exact"/>
              <w:jc w:val="left"/>
              <w:rPr>
                <w:rFonts w:hint="eastAsia" w:ascii="宋体" w:hAnsi="宋体" w:cs="宋体"/>
                <w:sz w:val="24"/>
              </w:rPr>
            </w:pPr>
            <w:r>
              <w:rPr>
                <w:rFonts w:hint="eastAsia" w:ascii="宋体" w:hAnsi="宋体" w:cs="宋体"/>
                <w:sz w:val="24"/>
              </w:rPr>
              <w:t>签订合同</w:t>
            </w:r>
          </w:p>
        </w:tc>
        <w:tc>
          <w:tcPr>
            <w:tcW w:w="1241" w:type="dxa"/>
            <w:tcBorders>
              <w:top w:val="single" w:color="000000" w:sz="4" w:space="0"/>
              <w:left w:val="single" w:color="000000" w:sz="4" w:space="0"/>
              <w:bottom w:val="single" w:color="000000" w:sz="4" w:space="0"/>
              <w:right w:val="single" w:color="000000" w:sz="4" w:space="0"/>
            </w:tcBorders>
            <w:vAlign w:val="center"/>
          </w:tcPr>
          <w:p w14:paraId="7591FD71">
            <w:pPr>
              <w:spacing w:line="480" w:lineRule="exact"/>
              <w:jc w:val="left"/>
              <w:rPr>
                <w:rFonts w:hint="eastAsia" w:ascii="宋体" w:hAnsi="宋体" w:cs="宋体"/>
                <w:sz w:val="24"/>
              </w:rPr>
            </w:pPr>
            <w:r>
              <w:rPr>
                <w:rFonts w:hint="eastAsia" w:ascii="宋体" w:hAnsi="宋体" w:cs="宋体"/>
                <w:sz w:val="24"/>
              </w:rPr>
              <w:t>合同签订</w:t>
            </w:r>
          </w:p>
        </w:tc>
        <w:tc>
          <w:tcPr>
            <w:tcW w:w="5705" w:type="dxa"/>
            <w:tcBorders>
              <w:top w:val="single" w:color="000000" w:sz="4" w:space="0"/>
              <w:left w:val="single" w:color="000000" w:sz="4" w:space="0"/>
              <w:bottom w:val="single" w:color="000000" w:sz="4" w:space="0"/>
              <w:right w:val="single" w:color="000000" w:sz="4" w:space="0"/>
            </w:tcBorders>
            <w:vAlign w:val="center"/>
          </w:tcPr>
          <w:p w14:paraId="7CB4C19F">
            <w:pPr>
              <w:spacing w:line="480" w:lineRule="exact"/>
              <w:ind w:firstLine="482"/>
              <w:jc w:val="left"/>
              <w:rPr>
                <w:rFonts w:hint="eastAsia" w:ascii="宋体" w:hAnsi="宋体" w:cs="宋体"/>
                <w:color w:val="000000"/>
                <w:sz w:val="24"/>
              </w:rPr>
            </w:pPr>
            <w:r>
              <w:rPr>
                <w:rFonts w:hint="eastAsia" w:ascii="宋体" w:hAnsi="宋体" w:cs="宋体"/>
                <w:color w:val="000000"/>
                <w:sz w:val="24"/>
              </w:rPr>
              <w:t>需依托此日常管理系统实现合同网签，具体涵盖网签系统开发、网签业务指导培训、协助村组引导农户完成网签、网签系统维护、网签相关材料收集及业务数据处理等内容。</w:t>
            </w:r>
          </w:p>
        </w:tc>
      </w:tr>
      <w:tr w14:paraId="4B00C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tcBorders>
              <w:top w:val="single" w:color="000000" w:sz="4" w:space="0"/>
              <w:left w:val="single" w:color="000000" w:sz="4" w:space="0"/>
              <w:bottom w:val="single" w:color="000000" w:sz="4" w:space="0"/>
              <w:right w:val="single" w:color="000000" w:sz="4" w:space="0"/>
            </w:tcBorders>
            <w:vAlign w:val="center"/>
          </w:tcPr>
          <w:p w14:paraId="62FA024D">
            <w:pPr>
              <w:spacing w:line="480" w:lineRule="exact"/>
              <w:jc w:val="left"/>
              <w:rPr>
                <w:rFonts w:ascii="宋体" w:hAnsi="宋体" w:cs="宋体"/>
                <w:sz w:val="24"/>
              </w:rPr>
            </w:pPr>
            <w:r>
              <w:rPr>
                <w:rFonts w:hint="eastAsia" w:ascii="宋体" w:hAnsi="宋体" w:cs="宋体"/>
                <w:sz w:val="24"/>
              </w:rPr>
              <w:t>13</w:t>
            </w:r>
          </w:p>
        </w:tc>
        <w:tc>
          <w:tcPr>
            <w:tcW w:w="835" w:type="dxa"/>
            <w:tcBorders>
              <w:top w:val="single" w:color="000000" w:sz="4" w:space="0"/>
              <w:left w:val="single" w:color="000000" w:sz="4" w:space="0"/>
              <w:bottom w:val="single" w:color="000000" w:sz="4" w:space="0"/>
              <w:right w:val="single" w:color="000000" w:sz="4" w:space="0"/>
            </w:tcBorders>
            <w:vAlign w:val="center"/>
          </w:tcPr>
          <w:p w14:paraId="2C3724DB">
            <w:pPr>
              <w:spacing w:line="480" w:lineRule="exact"/>
              <w:jc w:val="left"/>
              <w:rPr>
                <w:rFonts w:ascii="宋体" w:hAnsi="宋体" w:cs="宋体"/>
                <w:sz w:val="24"/>
              </w:rPr>
            </w:pPr>
            <w:r>
              <w:rPr>
                <w:rFonts w:hint="eastAsia" w:ascii="宋体" w:hAnsi="宋体" w:cs="宋体"/>
                <w:sz w:val="24"/>
              </w:rPr>
              <w:t>成果共享</w:t>
            </w:r>
          </w:p>
        </w:tc>
        <w:tc>
          <w:tcPr>
            <w:tcW w:w="1241" w:type="dxa"/>
            <w:tcBorders>
              <w:top w:val="single" w:color="000000" w:sz="4" w:space="0"/>
              <w:left w:val="single" w:color="000000" w:sz="4" w:space="0"/>
              <w:bottom w:val="single" w:color="000000" w:sz="4" w:space="0"/>
              <w:right w:val="single" w:color="000000" w:sz="4" w:space="0"/>
            </w:tcBorders>
            <w:vAlign w:val="center"/>
          </w:tcPr>
          <w:p w14:paraId="5A8DBA14">
            <w:pPr>
              <w:spacing w:line="480" w:lineRule="exact"/>
              <w:jc w:val="left"/>
              <w:rPr>
                <w:rFonts w:ascii="宋体" w:hAnsi="宋体" w:cs="宋体"/>
                <w:sz w:val="24"/>
              </w:rPr>
            </w:pPr>
            <w:r>
              <w:rPr>
                <w:rFonts w:hint="eastAsia" w:ascii="宋体" w:hAnsi="宋体" w:cs="宋体"/>
                <w:sz w:val="24"/>
              </w:rPr>
              <w:t>数据共享支持</w:t>
            </w:r>
          </w:p>
        </w:tc>
        <w:tc>
          <w:tcPr>
            <w:tcW w:w="5705" w:type="dxa"/>
            <w:tcBorders>
              <w:top w:val="single" w:color="000000" w:sz="4" w:space="0"/>
              <w:left w:val="single" w:color="000000" w:sz="4" w:space="0"/>
              <w:bottom w:val="single" w:color="000000" w:sz="4" w:space="0"/>
              <w:right w:val="single" w:color="000000" w:sz="4" w:space="0"/>
            </w:tcBorders>
            <w:vAlign w:val="center"/>
          </w:tcPr>
          <w:p w14:paraId="0A2866EA">
            <w:pPr>
              <w:spacing w:line="480" w:lineRule="exact"/>
              <w:ind w:firstLine="482"/>
              <w:jc w:val="left"/>
              <w:rPr>
                <w:rFonts w:ascii="宋体" w:hAnsi="宋体" w:cs="宋体"/>
                <w:sz w:val="24"/>
              </w:rPr>
            </w:pPr>
            <w:r>
              <w:rPr>
                <w:rFonts w:hint="eastAsia" w:ascii="宋体" w:hAnsi="宋体" w:cs="宋体"/>
                <w:sz w:val="24"/>
              </w:rPr>
              <w:t>按农村土地承包经营权确权登记数据库规范提供完整二轮到期延包成果数据交给不动产登记管理部门，协助甲方参与数据互联互通工作。</w:t>
            </w:r>
          </w:p>
        </w:tc>
      </w:tr>
      <w:tr w14:paraId="3D4B4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9" w:type="dxa"/>
            <w:tcBorders>
              <w:top w:val="single" w:color="000000" w:sz="4" w:space="0"/>
              <w:left w:val="single" w:color="000000" w:sz="4" w:space="0"/>
              <w:bottom w:val="single" w:color="000000" w:sz="4" w:space="0"/>
              <w:right w:val="single" w:color="000000" w:sz="4" w:space="0"/>
            </w:tcBorders>
            <w:vAlign w:val="center"/>
          </w:tcPr>
          <w:p w14:paraId="77616A31">
            <w:pPr>
              <w:spacing w:line="480" w:lineRule="exact"/>
              <w:jc w:val="left"/>
              <w:rPr>
                <w:rFonts w:ascii="宋体" w:hAnsi="宋体" w:cs="宋体"/>
                <w:sz w:val="24"/>
              </w:rPr>
            </w:pPr>
            <w:r>
              <w:rPr>
                <w:rFonts w:hint="eastAsia" w:ascii="宋体" w:hAnsi="宋体" w:cs="宋体"/>
                <w:sz w:val="24"/>
              </w:rPr>
              <w:t>14</w:t>
            </w:r>
          </w:p>
        </w:tc>
        <w:tc>
          <w:tcPr>
            <w:tcW w:w="835" w:type="dxa"/>
            <w:tcBorders>
              <w:top w:val="single" w:color="000000" w:sz="4" w:space="0"/>
              <w:left w:val="single" w:color="000000" w:sz="4" w:space="0"/>
              <w:bottom w:val="single" w:color="000000" w:sz="4" w:space="0"/>
              <w:right w:val="single" w:color="000000" w:sz="4" w:space="0"/>
            </w:tcBorders>
            <w:vAlign w:val="center"/>
          </w:tcPr>
          <w:p w14:paraId="6F33DFC5">
            <w:pPr>
              <w:spacing w:line="480" w:lineRule="exact"/>
              <w:jc w:val="left"/>
              <w:rPr>
                <w:rFonts w:ascii="宋体" w:hAnsi="宋体" w:cs="宋体"/>
                <w:sz w:val="24"/>
              </w:rPr>
            </w:pPr>
            <w:r>
              <w:rPr>
                <w:rFonts w:hint="eastAsia" w:ascii="宋体" w:hAnsi="宋体" w:cs="宋体"/>
                <w:sz w:val="24"/>
              </w:rPr>
              <w:t>资料归档汇交</w:t>
            </w:r>
          </w:p>
        </w:tc>
        <w:tc>
          <w:tcPr>
            <w:tcW w:w="1241" w:type="dxa"/>
            <w:tcBorders>
              <w:top w:val="single" w:color="000000" w:sz="4" w:space="0"/>
              <w:left w:val="single" w:color="000000" w:sz="4" w:space="0"/>
              <w:bottom w:val="single" w:color="000000" w:sz="4" w:space="0"/>
              <w:right w:val="single" w:color="000000" w:sz="4" w:space="0"/>
            </w:tcBorders>
            <w:vAlign w:val="center"/>
          </w:tcPr>
          <w:p w14:paraId="341C8014">
            <w:pPr>
              <w:spacing w:line="480" w:lineRule="exact"/>
              <w:jc w:val="left"/>
              <w:rPr>
                <w:rFonts w:ascii="宋体" w:hAnsi="宋体" w:cs="宋体"/>
                <w:sz w:val="24"/>
              </w:rPr>
            </w:pPr>
            <w:r>
              <w:rPr>
                <w:rFonts w:hint="eastAsia" w:ascii="宋体" w:hAnsi="宋体" w:cs="宋体"/>
                <w:sz w:val="24"/>
              </w:rPr>
              <w:t>档案整理数字化</w:t>
            </w:r>
          </w:p>
        </w:tc>
        <w:tc>
          <w:tcPr>
            <w:tcW w:w="5705" w:type="dxa"/>
            <w:tcBorders>
              <w:top w:val="single" w:color="000000" w:sz="4" w:space="0"/>
              <w:left w:val="single" w:color="000000" w:sz="4" w:space="0"/>
              <w:bottom w:val="single" w:color="000000" w:sz="4" w:space="0"/>
              <w:right w:val="single" w:color="000000" w:sz="4" w:space="0"/>
            </w:tcBorders>
            <w:vAlign w:val="center"/>
          </w:tcPr>
          <w:p w14:paraId="446A4E51">
            <w:pPr>
              <w:spacing w:line="480" w:lineRule="exact"/>
              <w:ind w:firstLine="482"/>
              <w:jc w:val="left"/>
              <w:rPr>
                <w:rFonts w:ascii="宋体" w:hAnsi="宋体" w:cs="宋体"/>
                <w:sz w:val="24"/>
              </w:rPr>
            </w:pPr>
            <w:r>
              <w:rPr>
                <w:rFonts w:hint="eastAsia" w:ascii="宋体" w:hAnsi="宋体" w:cs="宋体"/>
                <w:sz w:val="24"/>
              </w:rPr>
              <w:t>全面归集延包试点工作过程中形成的文字记录、测绘图表、影像资料、电子数据等各类文件材料，严格遵循分级实施、分类管理、集中保管的工作原则，规范开展档案收集、整理、立卷、归档、保管及利用工作。严格执行“一户一档”管理标准，做到材料齐全、目录清晰、装订规范、存放有序，确保延包工作全流程可追溯、可核查。以移交档案部门接收为完成资料归档依据。</w:t>
            </w:r>
          </w:p>
        </w:tc>
      </w:tr>
      <w:bookmarkEnd w:id="65"/>
    </w:tbl>
    <w:p w14:paraId="6B9D3C33">
      <w:pPr>
        <w:spacing w:line="360" w:lineRule="auto"/>
        <w:ind w:firstLine="560"/>
        <w:rPr>
          <w:rFonts w:ascii="宋体" w:hAnsi="宋体" w:cs="宋体"/>
          <w:sz w:val="24"/>
        </w:rPr>
      </w:pPr>
      <w:r>
        <w:rPr>
          <w:rFonts w:hint="eastAsia" w:ascii="宋体" w:hAnsi="宋体" w:cs="宋体"/>
          <w:sz w:val="24"/>
        </w:rPr>
        <w:t>七、人员安排要求</w:t>
      </w:r>
    </w:p>
    <w:p w14:paraId="7F02C846">
      <w:pPr>
        <w:spacing w:line="360" w:lineRule="auto"/>
        <w:ind w:firstLine="560"/>
        <w:rPr>
          <w:rFonts w:ascii="宋体" w:hAnsi="宋体" w:cs="宋体"/>
          <w:sz w:val="24"/>
        </w:rPr>
      </w:pPr>
      <w:bookmarkStart w:id="70" w:name="_Toc23146"/>
      <w:bookmarkStart w:id="71" w:name="_Toc1428"/>
      <w:bookmarkStart w:id="72" w:name="_Toc19212"/>
      <w:bookmarkStart w:id="73" w:name="_Toc7379"/>
      <w:r>
        <w:rPr>
          <w:rFonts w:hint="eastAsia" w:ascii="宋体" w:hAnsi="宋体" w:cs="宋体"/>
          <w:sz w:val="24"/>
        </w:rPr>
        <w:t>1、人员保障到位：中标人拟派出的项目负责人</w:t>
      </w:r>
      <w:r>
        <w:rPr>
          <w:rFonts w:hint="eastAsia" w:ascii="宋体" w:hAnsi="宋体" w:cs="宋体"/>
          <w:sz w:val="24"/>
          <w:u w:val="single"/>
        </w:rPr>
        <w:t xml:space="preserve">        </w:t>
      </w:r>
      <w:r>
        <w:rPr>
          <w:rFonts w:hint="eastAsia" w:ascii="宋体" w:hAnsi="宋体" w:cs="宋体"/>
          <w:sz w:val="24"/>
        </w:rPr>
        <w:t>、技术负责人</w:t>
      </w:r>
      <w:r>
        <w:rPr>
          <w:rFonts w:hint="eastAsia" w:ascii="宋体" w:hAnsi="宋体" w:cs="宋体"/>
          <w:sz w:val="24"/>
          <w:u w:val="single"/>
        </w:rPr>
        <w:t xml:space="preserve">         </w:t>
      </w:r>
      <w:r>
        <w:rPr>
          <w:rFonts w:hint="eastAsia" w:ascii="宋体" w:hAnsi="宋体" w:cs="宋体"/>
          <w:sz w:val="24"/>
        </w:rPr>
        <w:t>等项目组人员必须为磋商单位在岗员工。本项目要求项目负责人及核心团队必须全程专职在岗，相关调查人员需经技术服务保障单位内部培训并考核合格后方可上岗。未经招标人同意不得更换或兼任其他项目职务。因特殊情况确需变更的，须经所在镇区同意并报区农业农村确认。变更后的人员须符合采购文件规定的任职条件。</w:t>
      </w:r>
    </w:p>
    <w:p w14:paraId="28CA2350">
      <w:pPr>
        <w:spacing w:line="360" w:lineRule="auto"/>
        <w:ind w:firstLine="480"/>
        <w:rPr>
          <w:rFonts w:ascii="宋体" w:hAnsi="宋体" w:cs="宋体"/>
          <w:sz w:val="24"/>
        </w:rPr>
      </w:pPr>
      <w:r>
        <w:rPr>
          <w:rFonts w:hint="eastAsia" w:ascii="宋体" w:hAnsi="宋体" w:cs="宋体"/>
          <w:sz w:val="24"/>
        </w:rPr>
        <w:t>该项目参与人员必须是素质高、品质好、作风过硬的技术人员，尤其是在关键业务岗位上的人员，如数据管理、数据维护等。</w:t>
      </w:r>
    </w:p>
    <w:p w14:paraId="6DB96D88">
      <w:pPr>
        <w:spacing w:line="460" w:lineRule="exact"/>
        <w:ind w:firstLine="482"/>
        <w:rPr>
          <w:rFonts w:ascii="宋体" w:hAnsi="宋体" w:cs="宋体"/>
          <w:sz w:val="24"/>
        </w:rPr>
      </w:pPr>
      <w:r>
        <w:rPr>
          <w:rFonts w:hint="eastAsia" w:ascii="宋体" w:hAnsi="宋体" w:cs="宋体"/>
          <w:sz w:val="24"/>
        </w:rPr>
        <w:t>2、工作期间，中标单位应打足工作时间，配足工作人员，如果因此延误工作进度，甲方有权扣款处罚。</w:t>
      </w:r>
    </w:p>
    <w:p w14:paraId="7DABE075">
      <w:pPr>
        <w:spacing w:line="460" w:lineRule="exact"/>
        <w:ind w:firstLine="482"/>
        <w:rPr>
          <w:rFonts w:ascii="宋体" w:hAnsi="宋体" w:cs="宋体"/>
          <w:sz w:val="24"/>
        </w:rPr>
      </w:pPr>
      <w:r>
        <w:rPr>
          <w:rFonts w:hint="eastAsia" w:ascii="宋体" w:hAnsi="宋体" w:cs="宋体"/>
          <w:sz w:val="24"/>
        </w:rPr>
        <w:t>3、主要管理人员离开工程所在地应书面请假，并由本人签字。</w:t>
      </w:r>
    </w:p>
    <w:p w14:paraId="45CED17A">
      <w:pPr>
        <w:spacing w:line="460" w:lineRule="exact"/>
        <w:ind w:firstLine="482"/>
        <w:rPr>
          <w:rFonts w:ascii="宋体" w:hAnsi="宋体" w:cs="宋体"/>
          <w:sz w:val="24"/>
        </w:rPr>
      </w:pPr>
      <w:r>
        <w:rPr>
          <w:rFonts w:hint="eastAsia" w:ascii="宋体" w:hAnsi="宋体" w:cs="宋体"/>
          <w:sz w:val="24"/>
        </w:rPr>
        <w:t>4、需中标单位出席的工作例会等会议，必须按照会议要求的出席人员参会。</w:t>
      </w:r>
    </w:p>
    <w:p w14:paraId="2A472198">
      <w:pPr>
        <w:spacing w:line="460" w:lineRule="exact"/>
        <w:ind w:firstLine="482"/>
        <w:rPr>
          <w:rFonts w:ascii="宋体" w:hAnsi="宋体" w:cs="宋体"/>
          <w:sz w:val="24"/>
          <w:highlight w:val="yellow"/>
        </w:rPr>
      </w:pPr>
      <w:r>
        <w:rPr>
          <w:rFonts w:hint="eastAsia" w:ascii="宋体" w:hAnsi="宋体" w:cs="宋体"/>
          <w:sz w:val="24"/>
        </w:rPr>
        <w:t>5、工作方面：严格按照国家、省市县政策要求执行，按时保质保量通过上级验收。若无法按时保质保量完成的，甲方有权扣款处罚。</w:t>
      </w:r>
    </w:p>
    <w:p w14:paraId="0249BB60">
      <w:pPr>
        <w:spacing w:line="360" w:lineRule="auto"/>
        <w:rPr>
          <w:rFonts w:ascii="宋体" w:hAnsi="宋体" w:cs="宋体"/>
          <w:sz w:val="24"/>
        </w:rPr>
      </w:pPr>
      <w:r>
        <w:rPr>
          <w:rFonts w:hint="eastAsia" w:ascii="宋体" w:hAnsi="宋体" w:cs="宋体"/>
          <w:sz w:val="24"/>
        </w:rPr>
        <w:t>八、工作进度安排要求</w:t>
      </w:r>
      <w:bookmarkEnd w:id="70"/>
      <w:bookmarkEnd w:id="71"/>
      <w:bookmarkEnd w:id="72"/>
      <w:bookmarkEnd w:id="73"/>
    </w:p>
    <w:p w14:paraId="22C47B3E">
      <w:pPr>
        <w:spacing w:line="360" w:lineRule="auto"/>
        <w:ind w:firstLine="560"/>
        <w:rPr>
          <w:rFonts w:ascii="宋体" w:hAnsi="宋体" w:cs="宋体"/>
          <w:sz w:val="24"/>
        </w:rPr>
      </w:pPr>
      <w:r>
        <w:rPr>
          <w:rFonts w:hint="eastAsia" w:ascii="宋体" w:hAnsi="宋体" w:cs="宋体"/>
          <w:sz w:val="24"/>
        </w:rPr>
        <w:t>项目截止2027年6月30日完成，具体实施内容及进度根据洪泽区实际工作进度安排实施。（具体时间以省、市、县三级实际工作进度要求为准）。</w:t>
      </w:r>
    </w:p>
    <w:p w14:paraId="2ACFE69B">
      <w:pPr>
        <w:spacing w:line="360" w:lineRule="auto"/>
        <w:rPr>
          <w:rFonts w:ascii="宋体" w:hAnsi="宋体" w:cs="宋体"/>
          <w:sz w:val="24"/>
        </w:rPr>
      </w:pPr>
      <w:bookmarkStart w:id="74" w:name="_Toc11291"/>
      <w:bookmarkStart w:id="75" w:name="_Toc4221"/>
      <w:bookmarkStart w:id="76" w:name="_Toc15626"/>
      <w:bookmarkStart w:id="77" w:name="_Toc7718"/>
      <w:r>
        <w:rPr>
          <w:rFonts w:hint="eastAsia" w:ascii="宋体" w:hAnsi="宋体" w:cs="宋体"/>
          <w:sz w:val="24"/>
        </w:rPr>
        <w:t>九、项目成果要求</w:t>
      </w:r>
      <w:bookmarkEnd w:id="74"/>
      <w:bookmarkEnd w:id="75"/>
      <w:bookmarkEnd w:id="76"/>
      <w:bookmarkEnd w:id="77"/>
    </w:p>
    <w:p w14:paraId="6035F2BB">
      <w:pPr>
        <w:spacing w:line="360" w:lineRule="auto"/>
        <w:ind w:firstLine="560"/>
        <w:rPr>
          <w:rFonts w:ascii="宋体" w:hAnsi="宋体" w:cs="宋体"/>
          <w:sz w:val="24"/>
        </w:rPr>
      </w:pPr>
      <w:r>
        <w:rPr>
          <w:rFonts w:hint="eastAsia" w:ascii="宋体" w:hAnsi="宋体" w:cs="宋体"/>
          <w:sz w:val="24"/>
        </w:rPr>
        <w:t>提交的成果包括数据库成果、文字成果、图件成果、表格等成果。 项目成果需符合国家、省、市行业相关标准和农业农村部要求，并根据要求通过采购人组织的专家组验收，满足采购人要求。</w:t>
      </w:r>
    </w:p>
    <w:p w14:paraId="737D6782">
      <w:pPr>
        <w:spacing w:line="360" w:lineRule="auto"/>
        <w:ind w:firstLine="560"/>
        <w:rPr>
          <w:rFonts w:ascii="宋体" w:hAnsi="宋体" w:cs="宋体"/>
          <w:sz w:val="24"/>
        </w:rPr>
      </w:pPr>
      <w:r>
        <w:rPr>
          <w:rFonts w:hint="eastAsia" w:ascii="宋体" w:hAnsi="宋体" w:cs="宋体"/>
          <w:sz w:val="24"/>
        </w:rPr>
        <w:t>1、数据库成果</w:t>
      </w:r>
    </w:p>
    <w:p w14:paraId="44008970">
      <w:pPr>
        <w:spacing w:line="360" w:lineRule="auto"/>
        <w:ind w:firstLine="560"/>
        <w:rPr>
          <w:rFonts w:ascii="宋体" w:hAnsi="宋体" w:cs="宋体"/>
          <w:sz w:val="24"/>
        </w:rPr>
      </w:pPr>
      <w:r>
        <w:rPr>
          <w:rFonts w:hint="eastAsia" w:ascii="宋体" w:hAnsi="宋体" w:cs="宋体"/>
          <w:sz w:val="24"/>
        </w:rPr>
        <w:t>农村土地承包经营权延包数据库、调查成果的电子数据。</w:t>
      </w:r>
    </w:p>
    <w:p w14:paraId="752253B0">
      <w:pPr>
        <w:spacing w:line="360" w:lineRule="auto"/>
        <w:ind w:firstLine="560"/>
        <w:rPr>
          <w:rFonts w:ascii="宋体" w:hAnsi="宋体" w:cs="宋体"/>
          <w:sz w:val="24"/>
        </w:rPr>
      </w:pPr>
      <w:r>
        <w:rPr>
          <w:rFonts w:hint="eastAsia" w:ascii="宋体" w:hAnsi="宋体" w:cs="宋体"/>
          <w:sz w:val="24"/>
        </w:rPr>
        <w:t>2、图件簿册成果</w:t>
      </w:r>
    </w:p>
    <w:p w14:paraId="7EBF6FEB">
      <w:pPr>
        <w:spacing w:line="360" w:lineRule="auto"/>
        <w:ind w:firstLine="560"/>
        <w:rPr>
          <w:rFonts w:ascii="宋体" w:hAnsi="宋体" w:cs="宋体"/>
          <w:sz w:val="24"/>
        </w:rPr>
      </w:pPr>
      <w:r>
        <w:rPr>
          <w:rFonts w:hint="eastAsia" w:ascii="宋体" w:hAnsi="宋体" w:cs="宋体"/>
          <w:sz w:val="24"/>
        </w:rPr>
        <w:t>1)工作底图；</w:t>
      </w:r>
    </w:p>
    <w:p w14:paraId="05A089FC">
      <w:pPr>
        <w:spacing w:line="360" w:lineRule="auto"/>
        <w:ind w:firstLine="560"/>
        <w:rPr>
          <w:rFonts w:ascii="宋体" w:hAnsi="宋体" w:cs="宋体"/>
          <w:sz w:val="24"/>
        </w:rPr>
      </w:pPr>
      <w:r>
        <w:rPr>
          <w:rFonts w:hint="eastAsia" w:ascii="宋体" w:hAnsi="宋体" w:cs="宋体"/>
          <w:sz w:val="24"/>
        </w:rPr>
        <w:t>2)发包方调查表；</w:t>
      </w:r>
    </w:p>
    <w:p w14:paraId="1570312B">
      <w:pPr>
        <w:spacing w:line="360" w:lineRule="auto"/>
        <w:ind w:firstLine="560"/>
        <w:rPr>
          <w:rFonts w:ascii="宋体" w:hAnsi="宋体" w:cs="宋体"/>
          <w:sz w:val="24"/>
        </w:rPr>
      </w:pPr>
      <w:r>
        <w:rPr>
          <w:rFonts w:hint="eastAsia" w:ascii="宋体" w:hAnsi="宋体" w:cs="宋体"/>
          <w:sz w:val="24"/>
        </w:rPr>
        <w:t>3)承包方调查表；</w:t>
      </w:r>
    </w:p>
    <w:p w14:paraId="672AD04C">
      <w:pPr>
        <w:spacing w:line="360" w:lineRule="auto"/>
        <w:ind w:firstLine="560"/>
        <w:rPr>
          <w:rFonts w:ascii="宋体" w:hAnsi="宋体" w:cs="宋体"/>
          <w:sz w:val="24"/>
        </w:rPr>
      </w:pPr>
      <w:r>
        <w:rPr>
          <w:rFonts w:hint="eastAsia" w:ascii="宋体" w:hAnsi="宋体" w:cs="宋体"/>
          <w:sz w:val="24"/>
        </w:rPr>
        <w:t>4)承包地块调查表；</w:t>
      </w:r>
    </w:p>
    <w:p w14:paraId="09F5A658">
      <w:pPr>
        <w:spacing w:line="360" w:lineRule="auto"/>
        <w:ind w:firstLine="560"/>
        <w:rPr>
          <w:rFonts w:ascii="宋体" w:hAnsi="宋体" w:cs="宋体"/>
          <w:sz w:val="24"/>
        </w:rPr>
      </w:pPr>
      <w:r>
        <w:rPr>
          <w:rFonts w:hint="eastAsia" w:ascii="宋体" w:hAnsi="宋体" w:cs="宋体"/>
          <w:sz w:val="24"/>
        </w:rPr>
        <w:t>5)二轮延包合同；</w:t>
      </w:r>
    </w:p>
    <w:p w14:paraId="299C39A6">
      <w:pPr>
        <w:spacing w:line="360" w:lineRule="auto"/>
        <w:ind w:firstLine="560"/>
        <w:rPr>
          <w:rFonts w:ascii="宋体" w:hAnsi="宋体" w:cs="宋体"/>
          <w:sz w:val="24"/>
        </w:rPr>
      </w:pPr>
      <w:r>
        <w:rPr>
          <w:rFonts w:hint="eastAsia" w:ascii="宋体" w:hAnsi="宋体" w:cs="宋体"/>
          <w:sz w:val="24"/>
        </w:rPr>
        <w:t>6)地块分布图；</w:t>
      </w:r>
    </w:p>
    <w:p w14:paraId="4CC0A5F2">
      <w:pPr>
        <w:spacing w:line="360" w:lineRule="auto"/>
        <w:ind w:firstLine="560"/>
        <w:rPr>
          <w:rFonts w:ascii="宋体" w:hAnsi="宋体" w:cs="宋体"/>
          <w:sz w:val="24"/>
        </w:rPr>
      </w:pPr>
      <w:r>
        <w:rPr>
          <w:rFonts w:hint="eastAsia" w:ascii="宋体" w:hAnsi="宋体" w:cs="宋体"/>
          <w:sz w:val="24"/>
        </w:rPr>
        <w:t>7)农村土地承包经营权调查信息公示表；</w:t>
      </w:r>
    </w:p>
    <w:p w14:paraId="7C31653E">
      <w:pPr>
        <w:spacing w:line="360" w:lineRule="auto"/>
        <w:ind w:firstLine="560"/>
        <w:rPr>
          <w:rFonts w:ascii="宋体" w:hAnsi="宋体" w:cs="宋体"/>
          <w:sz w:val="24"/>
        </w:rPr>
      </w:pPr>
      <w:r>
        <w:rPr>
          <w:rFonts w:hint="eastAsia" w:ascii="宋体" w:hAnsi="宋体" w:cs="宋体"/>
          <w:sz w:val="24"/>
        </w:rPr>
        <w:t>8)农村土地承包经营权公示结果归户表等簿册。</w:t>
      </w:r>
    </w:p>
    <w:p w14:paraId="1D680327">
      <w:pPr>
        <w:spacing w:line="360" w:lineRule="auto"/>
        <w:ind w:firstLine="560"/>
        <w:rPr>
          <w:rFonts w:ascii="宋体" w:hAnsi="宋体" w:cs="宋体"/>
          <w:sz w:val="24"/>
        </w:rPr>
      </w:pPr>
      <w:r>
        <w:rPr>
          <w:rFonts w:hint="eastAsia" w:ascii="宋体" w:hAnsi="宋体" w:cs="宋体"/>
          <w:sz w:val="24"/>
        </w:rPr>
        <w:t>3、文字报告成果</w:t>
      </w:r>
    </w:p>
    <w:p w14:paraId="216C8F13">
      <w:pPr>
        <w:spacing w:line="360" w:lineRule="auto"/>
        <w:ind w:firstLine="560"/>
        <w:rPr>
          <w:rFonts w:ascii="宋体" w:hAnsi="宋体" w:cs="宋体"/>
          <w:sz w:val="24"/>
        </w:rPr>
      </w:pPr>
      <w:r>
        <w:rPr>
          <w:rFonts w:hint="eastAsia" w:ascii="宋体" w:hAnsi="宋体" w:cs="宋体"/>
          <w:sz w:val="24"/>
        </w:rPr>
        <w:t>1）洪泽区第二轮土地承包到期后再延长30年试点第三方服务项目技术方案；</w:t>
      </w:r>
    </w:p>
    <w:p w14:paraId="1975C5EE">
      <w:pPr>
        <w:spacing w:line="360" w:lineRule="auto"/>
        <w:ind w:firstLine="560"/>
        <w:rPr>
          <w:rFonts w:ascii="宋体" w:hAnsi="宋体" w:cs="宋体"/>
          <w:sz w:val="24"/>
        </w:rPr>
      </w:pPr>
      <w:r>
        <w:rPr>
          <w:rFonts w:hint="eastAsia" w:ascii="宋体" w:hAnsi="宋体" w:cs="宋体"/>
          <w:sz w:val="24"/>
        </w:rPr>
        <w:t>2）洪泽区第二轮土地承包到期后再延长30年试点第三方服务项目工作报告；</w:t>
      </w:r>
    </w:p>
    <w:p w14:paraId="1442D688">
      <w:pPr>
        <w:spacing w:line="360" w:lineRule="auto"/>
        <w:ind w:firstLine="560"/>
        <w:rPr>
          <w:rFonts w:ascii="宋体" w:hAnsi="宋体" w:cs="宋体"/>
          <w:sz w:val="24"/>
        </w:rPr>
      </w:pPr>
      <w:r>
        <w:rPr>
          <w:rFonts w:hint="eastAsia" w:ascii="宋体" w:hAnsi="宋体" w:cs="宋体"/>
          <w:sz w:val="24"/>
        </w:rPr>
        <w:t>3）洪泽区第二轮土地承包到期后再延长30年试点第三方服务项目技术总结报告。</w:t>
      </w:r>
    </w:p>
    <w:p w14:paraId="69982172">
      <w:pPr>
        <w:spacing w:line="360" w:lineRule="auto"/>
        <w:rPr>
          <w:rFonts w:ascii="宋体" w:hAnsi="宋体" w:cs="宋体"/>
          <w:sz w:val="24"/>
        </w:rPr>
      </w:pPr>
      <w:r>
        <w:rPr>
          <w:rFonts w:hint="eastAsia" w:ascii="宋体" w:hAnsi="宋体" w:cs="宋体"/>
          <w:sz w:val="24"/>
        </w:rPr>
        <w:t>十、质量要求</w:t>
      </w:r>
    </w:p>
    <w:p w14:paraId="5F89FE4F">
      <w:pPr>
        <w:spacing w:line="360" w:lineRule="auto"/>
        <w:ind w:firstLine="560"/>
        <w:rPr>
          <w:rFonts w:ascii="宋体" w:hAnsi="宋体" w:cs="宋体"/>
          <w:sz w:val="24"/>
        </w:rPr>
      </w:pPr>
      <w:r>
        <w:rPr>
          <w:rFonts w:hint="eastAsia" w:ascii="宋体" w:hAnsi="宋体" w:cs="宋体"/>
          <w:sz w:val="24"/>
        </w:rPr>
        <w:t>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p>
    <w:p w14:paraId="10030181">
      <w:pPr>
        <w:tabs>
          <w:tab w:val="left" w:pos="180"/>
        </w:tabs>
        <w:spacing w:line="520" w:lineRule="exact"/>
        <w:rPr>
          <w:rFonts w:ascii="宋体" w:hAnsi="宋体" w:cs="宋体"/>
          <w:sz w:val="24"/>
        </w:rPr>
      </w:pPr>
      <w:r>
        <w:rPr>
          <w:rFonts w:hint="eastAsia" w:ascii="宋体" w:hAnsi="宋体" w:cs="宋体"/>
          <w:sz w:val="24"/>
        </w:rPr>
        <w:t>十一、安全生产要求</w:t>
      </w:r>
    </w:p>
    <w:p w14:paraId="0768B74D">
      <w:pPr>
        <w:tabs>
          <w:tab w:val="left" w:pos="180"/>
        </w:tabs>
        <w:spacing w:line="520" w:lineRule="exact"/>
        <w:ind w:firstLine="480" w:firstLineChars="200"/>
        <w:rPr>
          <w:rFonts w:ascii="宋体" w:hAnsi="宋体" w:cs="宋体"/>
          <w:sz w:val="24"/>
        </w:rPr>
      </w:pPr>
      <w:r>
        <w:rPr>
          <w:rFonts w:hint="eastAsia" w:ascii="宋体" w:hAnsi="宋体" w:cs="宋体"/>
          <w:sz w:val="24"/>
        </w:rPr>
        <w:t>合同履行过程中，供应商需确保洪泽区农村土地承包经营权二轮到期延包30年数据的安全和生产人员的人身安全。</w:t>
      </w:r>
    </w:p>
    <w:p w14:paraId="0544E629">
      <w:pPr>
        <w:tabs>
          <w:tab w:val="left" w:pos="180"/>
        </w:tabs>
        <w:spacing w:line="520" w:lineRule="exact"/>
        <w:ind w:firstLine="480" w:firstLineChars="200"/>
        <w:rPr>
          <w:rFonts w:ascii="宋体" w:hAnsi="宋体" w:cs="宋体"/>
          <w:sz w:val="24"/>
        </w:rPr>
      </w:pPr>
      <w:r>
        <w:rPr>
          <w:rFonts w:hint="eastAsia" w:ascii="宋体" w:hAnsi="宋体" w:cs="宋体"/>
          <w:sz w:val="24"/>
        </w:rPr>
        <w:t>1、数据安全</w:t>
      </w:r>
    </w:p>
    <w:p w14:paraId="4737437A">
      <w:pPr>
        <w:tabs>
          <w:tab w:val="left" w:pos="180"/>
        </w:tabs>
        <w:spacing w:line="520" w:lineRule="exact"/>
        <w:ind w:firstLine="480" w:firstLineChars="200"/>
        <w:rPr>
          <w:rFonts w:ascii="宋体" w:hAnsi="宋体" w:cs="宋体"/>
          <w:sz w:val="24"/>
        </w:rPr>
      </w:pPr>
      <w:r>
        <w:rPr>
          <w:rFonts w:hint="eastAsia" w:ascii="宋体" w:hAnsi="宋体" w:cs="宋体"/>
          <w:sz w:val="24"/>
        </w:rPr>
        <w:t>1) 供应商在工作期间必须遵守采购人的相关保密制度；</w:t>
      </w:r>
    </w:p>
    <w:p w14:paraId="084914B2">
      <w:pPr>
        <w:tabs>
          <w:tab w:val="left" w:pos="180"/>
        </w:tabs>
        <w:spacing w:line="520" w:lineRule="exact"/>
        <w:ind w:firstLine="480" w:firstLineChars="200"/>
        <w:rPr>
          <w:rFonts w:ascii="宋体" w:hAnsi="宋体" w:cs="宋体"/>
          <w:sz w:val="24"/>
        </w:rPr>
      </w:pPr>
      <w:r>
        <w:rPr>
          <w:rFonts w:hint="eastAsia" w:ascii="宋体" w:hAnsi="宋体" w:cs="宋体"/>
          <w:sz w:val="24"/>
        </w:rPr>
        <w:t>2) 工作人员不得以任何形式将各项档案资料带出指定工作现场，不得以任何形式进行泄漏、传播，不得无故查看及讨论档案内容；</w:t>
      </w:r>
    </w:p>
    <w:p w14:paraId="6E320F5F">
      <w:pPr>
        <w:tabs>
          <w:tab w:val="left" w:pos="180"/>
        </w:tabs>
        <w:spacing w:line="520" w:lineRule="exact"/>
        <w:ind w:firstLine="480" w:firstLineChars="200"/>
        <w:rPr>
          <w:rFonts w:ascii="宋体" w:hAnsi="宋体" w:cs="宋体"/>
          <w:sz w:val="24"/>
        </w:rPr>
      </w:pPr>
      <w:r>
        <w:rPr>
          <w:rFonts w:hint="eastAsia" w:ascii="宋体" w:hAnsi="宋体" w:cs="宋体"/>
          <w:sz w:val="24"/>
        </w:rPr>
        <w:t>3) 各种档案文件，不得丢失、泄密、损坏；</w:t>
      </w:r>
    </w:p>
    <w:p w14:paraId="5736742C">
      <w:pPr>
        <w:tabs>
          <w:tab w:val="left" w:pos="180"/>
        </w:tabs>
        <w:spacing w:line="520" w:lineRule="exact"/>
        <w:ind w:firstLine="480" w:firstLineChars="200"/>
        <w:rPr>
          <w:rFonts w:ascii="宋体" w:hAnsi="宋体" w:cs="宋体"/>
          <w:sz w:val="24"/>
        </w:rPr>
      </w:pPr>
      <w:r>
        <w:rPr>
          <w:rFonts w:hint="eastAsia" w:ascii="宋体" w:hAnsi="宋体" w:cs="宋体"/>
          <w:sz w:val="24"/>
        </w:rPr>
        <w:t>4）项目要求数据建库工作全程在符合保密要求的环境下进行。供应商在实施过程中不能留有承包地块数据、自然资源数据的任何复制产品。</w:t>
      </w:r>
    </w:p>
    <w:p w14:paraId="56A24708">
      <w:pPr>
        <w:tabs>
          <w:tab w:val="left" w:pos="180"/>
        </w:tabs>
        <w:spacing w:line="520" w:lineRule="exact"/>
        <w:ind w:firstLine="480" w:firstLineChars="200"/>
        <w:rPr>
          <w:rFonts w:ascii="宋体" w:hAnsi="宋体" w:cs="宋体"/>
          <w:sz w:val="24"/>
        </w:rPr>
      </w:pPr>
      <w:r>
        <w:rPr>
          <w:rFonts w:hint="eastAsia" w:ascii="宋体" w:hAnsi="宋体" w:cs="宋体"/>
          <w:sz w:val="24"/>
        </w:rPr>
        <w:t>2、人身安全</w:t>
      </w:r>
    </w:p>
    <w:p w14:paraId="4E64AC4C">
      <w:pPr>
        <w:tabs>
          <w:tab w:val="left" w:pos="180"/>
        </w:tabs>
        <w:spacing w:line="520" w:lineRule="exact"/>
        <w:ind w:firstLine="480" w:firstLineChars="200"/>
        <w:rPr>
          <w:rFonts w:ascii="宋体" w:hAnsi="宋体" w:cs="宋体"/>
          <w:sz w:val="24"/>
        </w:rPr>
      </w:pPr>
      <w:r>
        <w:rPr>
          <w:rFonts w:hint="eastAsia" w:ascii="宋体" w:hAnsi="宋体" w:cs="宋体"/>
          <w:sz w:val="24"/>
        </w:rPr>
        <w:t>1) 做好安全生产条件评估和人身安全培训，配备相应的个人防护用品；</w:t>
      </w:r>
    </w:p>
    <w:p w14:paraId="3BE4D70B">
      <w:pPr>
        <w:tabs>
          <w:tab w:val="left" w:pos="180"/>
        </w:tabs>
        <w:spacing w:line="520" w:lineRule="exact"/>
        <w:ind w:firstLine="480" w:firstLineChars="200"/>
        <w:rPr>
          <w:rFonts w:ascii="宋体" w:hAnsi="宋体" w:cs="宋体"/>
          <w:sz w:val="24"/>
        </w:rPr>
      </w:pPr>
      <w:r>
        <w:rPr>
          <w:rFonts w:hint="eastAsia" w:ascii="宋体" w:hAnsi="宋体" w:cs="宋体"/>
          <w:sz w:val="24"/>
        </w:rPr>
        <w:t>2）在工作期间，应避免和农民群众发生冲突，遇到矛盾纠纷及时和延包工作小组联系；</w:t>
      </w:r>
    </w:p>
    <w:p w14:paraId="6854937E">
      <w:pPr>
        <w:tabs>
          <w:tab w:val="left" w:pos="180"/>
        </w:tabs>
        <w:spacing w:line="520" w:lineRule="exact"/>
        <w:ind w:firstLine="480" w:firstLineChars="200"/>
        <w:rPr>
          <w:rFonts w:ascii="宋体" w:hAnsi="宋体" w:cs="宋体"/>
          <w:sz w:val="24"/>
        </w:rPr>
      </w:pPr>
      <w:r>
        <w:rPr>
          <w:rFonts w:hint="eastAsia" w:ascii="宋体" w:hAnsi="宋体" w:cs="宋体"/>
          <w:sz w:val="24"/>
        </w:rPr>
        <w:t>3）农村土地承包经营权二轮到期延包30年数据具备较高的保密性，要求供应商加强对实施人员安全意识的培养。</w:t>
      </w:r>
    </w:p>
    <w:p w14:paraId="718C1337">
      <w:pPr>
        <w:tabs>
          <w:tab w:val="left" w:pos="180"/>
        </w:tabs>
        <w:spacing w:line="520" w:lineRule="exact"/>
        <w:ind w:firstLine="480" w:firstLineChars="200"/>
        <w:rPr>
          <w:rFonts w:ascii="宋体" w:hAnsi="宋体" w:cs="宋体"/>
          <w:sz w:val="24"/>
        </w:rPr>
      </w:pPr>
      <w:r>
        <w:rPr>
          <w:rFonts w:hint="eastAsia" w:ascii="宋体" w:hAnsi="宋体" w:cs="宋体"/>
          <w:sz w:val="24"/>
        </w:rPr>
        <w:t>3、网络安全性</w:t>
      </w:r>
    </w:p>
    <w:p w14:paraId="2266BB0B">
      <w:pPr>
        <w:tabs>
          <w:tab w:val="left" w:pos="180"/>
        </w:tabs>
        <w:spacing w:line="520" w:lineRule="exact"/>
        <w:ind w:firstLine="480" w:firstLineChars="200"/>
        <w:rPr>
          <w:rFonts w:ascii="宋体" w:hAnsi="宋体" w:cs="宋体"/>
          <w:sz w:val="24"/>
        </w:rPr>
      </w:pPr>
      <w:r>
        <w:rPr>
          <w:rFonts w:hint="eastAsia" w:ascii="宋体" w:hAnsi="宋体" w:cs="宋体"/>
          <w:sz w:val="24"/>
        </w:rPr>
        <w:t>网络安全包括物理的和逻辑的网络安全。要求供应商在实施的过程中，所使用的终端设备不能连接到外部网络，以免数据被非法修改和复制。</w:t>
      </w:r>
    </w:p>
    <w:p w14:paraId="27264AD9">
      <w:pPr>
        <w:tabs>
          <w:tab w:val="left" w:pos="180"/>
        </w:tabs>
        <w:spacing w:line="520" w:lineRule="exact"/>
        <w:ind w:firstLine="480" w:firstLineChars="200"/>
        <w:rPr>
          <w:rFonts w:ascii="宋体" w:hAnsi="宋体" w:cs="宋体"/>
          <w:sz w:val="24"/>
        </w:rPr>
      </w:pPr>
      <w:r>
        <w:rPr>
          <w:rFonts w:hint="eastAsia" w:ascii="宋体" w:hAnsi="宋体" w:cs="宋体"/>
          <w:sz w:val="24"/>
        </w:rPr>
        <w:t>4、其他要求</w:t>
      </w:r>
    </w:p>
    <w:p w14:paraId="4B17DB57">
      <w:pPr>
        <w:tabs>
          <w:tab w:val="left" w:pos="180"/>
        </w:tabs>
        <w:spacing w:line="520" w:lineRule="exact"/>
        <w:ind w:firstLine="480" w:firstLineChars="200"/>
        <w:rPr>
          <w:rFonts w:ascii="宋体" w:hAnsi="宋体" w:cs="宋体"/>
          <w:sz w:val="24"/>
        </w:rPr>
      </w:pPr>
      <w:r>
        <w:rPr>
          <w:rFonts w:hint="eastAsia" w:ascii="宋体" w:hAnsi="宋体" w:cs="宋体"/>
          <w:sz w:val="24"/>
        </w:rPr>
        <w:t>若调查成果经上级质量核查不合格，由中标供应商负责重新调查整改。直至按照部省要求，完成延包数据汇交、档案归档等工作。</w:t>
      </w:r>
    </w:p>
    <w:p w14:paraId="5E604425">
      <w:pPr>
        <w:tabs>
          <w:tab w:val="left" w:pos="180"/>
        </w:tabs>
        <w:spacing w:line="520" w:lineRule="exact"/>
        <w:rPr>
          <w:rFonts w:ascii="宋体" w:hAnsi="宋体" w:cs="宋体"/>
          <w:sz w:val="24"/>
        </w:rPr>
      </w:pPr>
      <w:r>
        <w:rPr>
          <w:rFonts w:hint="eastAsia" w:ascii="宋体" w:hAnsi="宋体" w:cs="宋体"/>
          <w:sz w:val="24"/>
        </w:rPr>
        <w:t>十二、保密要求</w:t>
      </w:r>
    </w:p>
    <w:p w14:paraId="1A819FEF">
      <w:pPr>
        <w:tabs>
          <w:tab w:val="left" w:pos="180"/>
        </w:tabs>
        <w:spacing w:line="520" w:lineRule="exact"/>
        <w:ind w:firstLine="480" w:firstLineChars="200"/>
        <w:rPr>
          <w:rFonts w:ascii="宋体" w:hAnsi="宋体" w:cs="宋体"/>
          <w:sz w:val="24"/>
        </w:rPr>
      </w:pPr>
      <w:r>
        <w:rPr>
          <w:rFonts w:hint="eastAsia" w:ascii="宋体" w:hAnsi="宋体" w:cs="宋体"/>
          <w:sz w:val="24"/>
        </w:rPr>
        <w:t>1、成交单位须在合同中进行责任约定；成交单位在工作期间必须遵守业主方的相关保密制度；</w:t>
      </w:r>
    </w:p>
    <w:p w14:paraId="464788EF">
      <w:pPr>
        <w:tabs>
          <w:tab w:val="left" w:pos="180"/>
        </w:tabs>
        <w:spacing w:line="520" w:lineRule="exact"/>
        <w:ind w:firstLine="480" w:firstLineChars="200"/>
        <w:rPr>
          <w:rFonts w:ascii="宋体" w:hAnsi="宋体" w:cs="宋体"/>
          <w:sz w:val="24"/>
        </w:rPr>
      </w:pPr>
      <w:r>
        <w:rPr>
          <w:rFonts w:hint="eastAsia" w:ascii="宋体" w:hAnsi="宋体" w:cs="宋体"/>
          <w:sz w:val="24"/>
        </w:rPr>
        <w:t>2、工作人员不得以任何形式将各项档案资料带出制定工作场所，不得以任何形式进行泄露、传播；不得无故查看及讨论档案内容。</w:t>
      </w:r>
    </w:p>
    <w:p w14:paraId="4954756C">
      <w:pPr>
        <w:tabs>
          <w:tab w:val="left" w:pos="180"/>
        </w:tabs>
        <w:spacing w:line="520" w:lineRule="exact"/>
        <w:ind w:firstLine="480" w:firstLineChars="200"/>
        <w:rPr>
          <w:rFonts w:ascii="宋体" w:hAnsi="宋体" w:cs="宋体"/>
          <w:sz w:val="24"/>
        </w:rPr>
      </w:pPr>
      <w:r>
        <w:rPr>
          <w:rFonts w:hint="eastAsia" w:ascii="宋体" w:hAnsi="宋体" w:cs="宋体"/>
          <w:sz w:val="24"/>
        </w:rPr>
        <w:t>3、各种档案文件，不得丢失、泄密、损坏。</w:t>
      </w:r>
    </w:p>
    <w:p w14:paraId="52F87DD4">
      <w:pPr>
        <w:tabs>
          <w:tab w:val="left" w:pos="180"/>
        </w:tabs>
        <w:spacing w:line="520" w:lineRule="exact"/>
        <w:rPr>
          <w:rFonts w:ascii="宋体" w:hAnsi="宋体" w:cs="宋体"/>
          <w:sz w:val="24"/>
        </w:rPr>
      </w:pPr>
      <w:r>
        <w:rPr>
          <w:rFonts w:hint="eastAsia" w:ascii="宋体" w:hAnsi="宋体" w:cs="宋体"/>
          <w:sz w:val="24"/>
        </w:rPr>
        <w:t>十三、服务质量保证及售后服务要求</w:t>
      </w:r>
    </w:p>
    <w:p w14:paraId="50E716C1">
      <w:pPr>
        <w:tabs>
          <w:tab w:val="left" w:pos="180"/>
        </w:tabs>
        <w:spacing w:line="520" w:lineRule="exact"/>
        <w:ind w:firstLine="480" w:firstLineChars="200"/>
        <w:rPr>
          <w:rFonts w:ascii="宋体" w:hAnsi="宋体" w:cs="宋体"/>
          <w:sz w:val="24"/>
        </w:rPr>
      </w:pPr>
      <w:r>
        <w:rPr>
          <w:rFonts w:hint="eastAsia" w:ascii="宋体" w:hAnsi="宋体" w:cs="宋体"/>
          <w:sz w:val="24"/>
        </w:rPr>
        <w:t>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p>
    <w:p w14:paraId="168F9EC8">
      <w:pPr>
        <w:tabs>
          <w:tab w:val="left" w:pos="180"/>
        </w:tabs>
        <w:spacing w:line="520" w:lineRule="exact"/>
        <w:ind w:firstLine="480" w:firstLineChars="200"/>
        <w:rPr>
          <w:rFonts w:ascii="宋体" w:hAnsi="宋体" w:cs="宋体"/>
          <w:sz w:val="24"/>
        </w:rPr>
      </w:pPr>
      <w:r>
        <w:rPr>
          <w:rFonts w:hint="eastAsia" w:ascii="宋体" w:hAnsi="宋体" w:cs="宋体"/>
          <w:sz w:val="24"/>
        </w:rPr>
        <w:t>2.供应商应按照通过最终成果检验的要求进行质量控制，质量保证措施应全面、具体、安全、合理、切实可行、责任明确。</w:t>
      </w:r>
    </w:p>
    <w:p w14:paraId="783B420A">
      <w:pPr>
        <w:tabs>
          <w:tab w:val="left" w:pos="180"/>
        </w:tabs>
        <w:spacing w:line="520" w:lineRule="exact"/>
        <w:ind w:firstLine="480" w:firstLineChars="200"/>
        <w:rPr>
          <w:rFonts w:ascii="宋体" w:hAnsi="宋体" w:cs="宋体"/>
          <w:sz w:val="24"/>
        </w:rPr>
      </w:pPr>
      <w:r>
        <w:rPr>
          <w:rFonts w:hint="eastAsia" w:ascii="宋体" w:hAnsi="宋体" w:cs="宋体"/>
          <w:sz w:val="24"/>
        </w:rPr>
        <w:t>3.供应商需提供必要的技术支持，协助采购人完成其他需要供应商配合的服务。</w:t>
      </w:r>
    </w:p>
    <w:p w14:paraId="2A1710D3">
      <w:pPr>
        <w:tabs>
          <w:tab w:val="left" w:pos="180"/>
        </w:tabs>
        <w:spacing w:line="520" w:lineRule="exact"/>
        <w:ind w:firstLine="480" w:firstLineChars="200"/>
        <w:rPr>
          <w:rFonts w:ascii="宋体" w:hAnsi="宋体" w:cs="宋体"/>
          <w:sz w:val="24"/>
        </w:rPr>
      </w:pPr>
      <w:r>
        <w:rPr>
          <w:rFonts w:hint="eastAsia" w:ascii="宋体" w:hAnsi="宋体" w:cs="宋体"/>
          <w:sz w:val="24"/>
        </w:rPr>
        <w:t>4.供应商应严格遵守服务合约，项目完成以后，如采购人有需要供应商配合的服务，供应商必须予以配合，协助采购人完善项目内容。</w:t>
      </w:r>
    </w:p>
    <w:p w14:paraId="6586C86B">
      <w:pPr>
        <w:widowControl/>
        <w:spacing w:line="480" w:lineRule="exact"/>
        <w:ind w:firstLine="420"/>
        <w:rPr>
          <w:rFonts w:ascii="宋体" w:hAnsi="宋体" w:cs="宋体"/>
          <w:color w:val="000000"/>
          <w:sz w:val="24"/>
        </w:rPr>
      </w:pPr>
      <w:r>
        <w:rPr>
          <w:rFonts w:hint="eastAsia" w:ascii="宋体" w:hAnsi="宋体" w:cs="宋体"/>
          <w:sz w:val="24"/>
        </w:rPr>
        <w:t>5.此项目要求提供多样化技术支持服务，处理出现的各种问题，以保证工作的正常运行。项目质保期一年，质保期内成果存在任何问题或上级部门制定新的成果提交要求，供应商均需按要求对成果进行更新或整改。</w:t>
      </w:r>
      <w:r>
        <w:rPr>
          <w:rFonts w:hint="eastAsia" w:ascii="宋体" w:hAnsi="宋体" w:cs="宋体"/>
          <w:color w:val="000000"/>
          <w:sz w:val="24"/>
        </w:rPr>
        <w:t>承诺设立24小时服务热线，设立工作时间服务热线接受咨询并提供服务</w:t>
      </w:r>
      <w:r>
        <w:rPr>
          <w:rFonts w:hint="eastAsia" w:ascii="宋体" w:hAnsi="宋体" w:cs="宋体"/>
          <w:sz w:val="24"/>
        </w:rPr>
        <w:t>。</w:t>
      </w:r>
    </w:p>
    <w:p w14:paraId="352ECF86">
      <w:pPr>
        <w:tabs>
          <w:tab w:val="left" w:pos="180"/>
        </w:tabs>
        <w:spacing w:line="520" w:lineRule="exact"/>
        <w:ind w:firstLine="480" w:firstLineChars="200"/>
        <w:rPr>
          <w:rFonts w:ascii="宋体" w:hAnsi="宋体" w:cs="宋体"/>
          <w:sz w:val="24"/>
        </w:rPr>
      </w:pPr>
      <w:r>
        <w:rPr>
          <w:rFonts w:hint="eastAsia" w:ascii="宋体" w:hAnsi="宋体" w:cs="宋体"/>
          <w:sz w:val="24"/>
        </w:rPr>
        <w:t>6、其它要求。供应商做出的各种方案应细化到具体环节，充分考虑到洪泽区二轮延包工作的各个环节，包括时间进度、所需的资源和负责实施方案的人员，同时当顾及短期和长期的需要；供应商应当根据自身的经济条件，考虑选用适宜的、成本效益高的最佳可行技术。</w:t>
      </w:r>
    </w:p>
    <w:p w14:paraId="36F66889">
      <w:pPr>
        <w:tabs>
          <w:tab w:val="left" w:pos="180"/>
        </w:tabs>
        <w:spacing w:line="520" w:lineRule="exact"/>
        <w:rPr>
          <w:rFonts w:ascii="宋体" w:hAnsi="宋体" w:cs="宋体"/>
          <w:sz w:val="24"/>
        </w:rPr>
      </w:pPr>
      <w:r>
        <w:rPr>
          <w:rFonts w:hint="eastAsia" w:ascii="宋体" w:hAnsi="宋体" w:cs="宋体"/>
          <w:sz w:val="24"/>
        </w:rPr>
        <w:t>十四、本合同执行过程中发生纠纷，由甲乙双方协商解决，若协商不成，作如下</w:t>
      </w:r>
      <w:r>
        <w:rPr>
          <w:rFonts w:hint="eastAsia" w:ascii="宋体" w:hAnsi="宋体" w:cs="宋体"/>
          <w:sz w:val="24"/>
          <w:u w:val="single"/>
        </w:rPr>
        <w:t xml:space="preserve"> 2 </w:t>
      </w:r>
      <w:r>
        <w:rPr>
          <w:rFonts w:hint="eastAsia" w:ascii="宋体" w:hAnsi="宋体" w:cs="宋体"/>
          <w:sz w:val="24"/>
        </w:rPr>
        <w:t xml:space="preserve">处理:  </w:t>
      </w:r>
    </w:p>
    <w:p w14:paraId="0217B037">
      <w:pPr>
        <w:tabs>
          <w:tab w:val="left" w:pos="180"/>
        </w:tabs>
        <w:spacing w:line="520" w:lineRule="exact"/>
        <w:ind w:firstLine="480" w:firstLineChars="200"/>
        <w:rPr>
          <w:rFonts w:ascii="宋体" w:hAnsi="宋体" w:cs="宋体"/>
          <w:sz w:val="24"/>
        </w:rPr>
      </w:pPr>
      <w:r>
        <w:rPr>
          <w:rFonts w:hint="eastAsia" w:ascii="宋体" w:hAnsi="宋体" w:cs="宋体"/>
          <w:sz w:val="24"/>
        </w:rPr>
        <w:t xml:space="preserve">1、申请仲裁。选定仲裁机构为淮安市仲裁委员会。 </w:t>
      </w:r>
    </w:p>
    <w:p w14:paraId="4B10120D">
      <w:pPr>
        <w:tabs>
          <w:tab w:val="left" w:pos="180"/>
        </w:tabs>
        <w:spacing w:line="520" w:lineRule="exact"/>
        <w:ind w:firstLine="480" w:firstLineChars="200"/>
        <w:rPr>
          <w:rFonts w:ascii="宋体" w:hAnsi="宋体" w:cs="宋体"/>
          <w:sz w:val="24"/>
        </w:rPr>
      </w:pPr>
      <w:r>
        <w:rPr>
          <w:rFonts w:hint="eastAsia" w:ascii="宋体" w:hAnsi="宋体" w:cs="宋体"/>
          <w:sz w:val="24"/>
        </w:rPr>
        <w:t xml:space="preserve">2、提起诉讼。约定由采购人所在地法院管辖。 </w:t>
      </w:r>
    </w:p>
    <w:p w14:paraId="3A9BFBD0">
      <w:pPr>
        <w:tabs>
          <w:tab w:val="left" w:pos="180"/>
        </w:tabs>
        <w:spacing w:line="520" w:lineRule="exact"/>
        <w:rPr>
          <w:rFonts w:ascii="宋体" w:hAnsi="宋体" w:cs="宋体"/>
          <w:sz w:val="24"/>
        </w:rPr>
      </w:pPr>
      <w:r>
        <w:rPr>
          <w:rFonts w:hint="eastAsia" w:ascii="宋体" w:hAnsi="宋体" w:cs="宋体"/>
          <w:sz w:val="24"/>
        </w:rPr>
        <w:t>十五、合同生效及其它</w:t>
      </w:r>
    </w:p>
    <w:p w14:paraId="6F7F5111">
      <w:pPr>
        <w:tabs>
          <w:tab w:val="left" w:pos="180"/>
        </w:tabs>
        <w:spacing w:line="520" w:lineRule="exact"/>
        <w:ind w:firstLine="480" w:firstLineChars="200"/>
        <w:rPr>
          <w:rFonts w:ascii="宋体" w:hAnsi="宋体" w:cs="宋体"/>
          <w:sz w:val="24"/>
        </w:rPr>
      </w:pPr>
      <w:r>
        <w:rPr>
          <w:rFonts w:hint="eastAsia" w:ascii="宋体" w:hAnsi="宋体" w:cs="宋体"/>
          <w:sz w:val="24"/>
        </w:rPr>
        <w:t>本合同经甲、乙双方授权代表签字盖章之日起生效。如有变动，必须经甲方、乙方协商一致，方可更改。本合同一式捌份，甲方、乙方各持二份，代理公司肆份存档。</w:t>
      </w:r>
    </w:p>
    <w:p w14:paraId="152BA17B">
      <w:pPr>
        <w:tabs>
          <w:tab w:val="left" w:pos="180"/>
        </w:tabs>
        <w:spacing w:line="520" w:lineRule="exact"/>
        <w:rPr>
          <w:rFonts w:ascii="宋体" w:hAnsi="宋体" w:cs="宋体"/>
          <w:sz w:val="24"/>
        </w:rPr>
      </w:pPr>
      <w:r>
        <w:rPr>
          <w:rFonts w:hint="eastAsia" w:ascii="宋体" w:hAnsi="宋体" w:cs="宋体"/>
          <w:sz w:val="24"/>
        </w:rPr>
        <w:t>十六、组成本合同的文件包括</w:t>
      </w:r>
    </w:p>
    <w:p w14:paraId="63D49264">
      <w:pPr>
        <w:tabs>
          <w:tab w:val="left" w:pos="180"/>
        </w:tabs>
        <w:spacing w:line="520" w:lineRule="exact"/>
        <w:ind w:firstLine="480" w:firstLineChars="200"/>
        <w:rPr>
          <w:rFonts w:ascii="宋体" w:hAnsi="宋体" w:cs="宋体"/>
          <w:sz w:val="24"/>
        </w:rPr>
      </w:pPr>
      <w:r>
        <w:rPr>
          <w:rFonts w:hint="eastAsia" w:ascii="宋体" w:hAnsi="宋体" w:cs="宋体"/>
          <w:sz w:val="24"/>
        </w:rPr>
        <w:t>1、合同主要条款和通用条款；</w:t>
      </w:r>
    </w:p>
    <w:p w14:paraId="358F7D29">
      <w:pPr>
        <w:tabs>
          <w:tab w:val="left" w:pos="180"/>
        </w:tabs>
        <w:spacing w:line="520" w:lineRule="exact"/>
        <w:ind w:firstLine="480" w:firstLineChars="200"/>
        <w:rPr>
          <w:rFonts w:ascii="宋体" w:hAnsi="宋体" w:cs="宋体"/>
          <w:sz w:val="24"/>
        </w:rPr>
      </w:pPr>
      <w:r>
        <w:rPr>
          <w:rFonts w:hint="eastAsia" w:ascii="宋体" w:hAnsi="宋体" w:cs="宋体"/>
          <w:sz w:val="24"/>
        </w:rPr>
        <w:t xml:space="preserve">2、询价文件和乙方的报价文件； </w:t>
      </w:r>
    </w:p>
    <w:p w14:paraId="5881F37B">
      <w:pPr>
        <w:tabs>
          <w:tab w:val="left" w:pos="180"/>
        </w:tabs>
        <w:spacing w:line="520" w:lineRule="exact"/>
        <w:ind w:firstLine="480" w:firstLineChars="200"/>
        <w:rPr>
          <w:rFonts w:ascii="宋体" w:hAnsi="宋体" w:cs="宋体"/>
          <w:sz w:val="24"/>
        </w:rPr>
      </w:pPr>
      <w:r>
        <w:rPr>
          <w:rFonts w:hint="eastAsia" w:ascii="宋体" w:hAnsi="宋体" w:cs="宋体"/>
          <w:sz w:val="24"/>
        </w:rPr>
        <w:t xml:space="preserve">3、成交通知书； </w:t>
      </w:r>
    </w:p>
    <w:p w14:paraId="1FFD0B90">
      <w:pPr>
        <w:tabs>
          <w:tab w:val="left" w:pos="180"/>
        </w:tabs>
        <w:spacing w:line="520" w:lineRule="exact"/>
        <w:ind w:firstLine="480" w:firstLineChars="200"/>
        <w:rPr>
          <w:rFonts w:ascii="宋体" w:hAnsi="宋体" w:cs="宋体"/>
          <w:sz w:val="24"/>
        </w:rPr>
      </w:pPr>
      <w:r>
        <w:rPr>
          <w:rFonts w:hint="eastAsia" w:ascii="宋体" w:hAnsi="宋体" w:cs="宋体"/>
          <w:sz w:val="24"/>
        </w:rPr>
        <w:t>4、甲乙双方商定的其他必要文件。上述合同文件内容互为补充，如有不明确，由甲方负责解释。</w:t>
      </w:r>
    </w:p>
    <w:p w14:paraId="6B8E049C">
      <w:pPr>
        <w:tabs>
          <w:tab w:val="left" w:pos="180"/>
        </w:tabs>
        <w:spacing w:line="520" w:lineRule="exact"/>
        <w:rPr>
          <w:rFonts w:ascii="宋体" w:hAnsi="宋体" w:cs="宋体"/>
          <w:sz w:val="24"/>
        </w:rPr>
      </w:pPr>
    </w:p>
    <w:p w14:paraId="45F64B66">
      <w:pPr>
        <w:tabs>
          <w:tab w:val="left" w:pos="180"/>
        </w:tabs>
        <w:spacing w:line="520" w:lineRule="exact"/>
        <w:rPr>
          <w:rFonts w:ascii="宋体" w:hAnsi="宋体" w:cs="宋体"/>
          <w:sz w:val="24"/>
        </w:rPr>
      </w:pPr>
    </w:p>
    <w:p w14:paraId="752EF354">
      <w:pPr>
        <w:tabs>
          <w:tab w:val="left" w:pos="180"/>
        </w:tabs>
        <w:spacing w:line="520" w:lineRule="exact"/>
        <w:rPr>
          <w:rFonts w:ascii="宋体" w:hAnsi="宋体" w:cs="宋体"/>
          <w:sz w:val="24"/>
        </w:rPr>
      </w:pPr>
      <w:r>
        <w:rPr>
          <w:rFonts w:hint="eastAsia" w:ascii="宋体" w:hAnsi="宋体" w:cs="宋体"/>
          <w:sz w:val="24"/>
        </w:rPr>
        <w:t>甲    方:                          乙    方:</w:t>
      </w:r>
    </w:p>
    <w:p w14:paraId="5814048E">
      <w:pPr>
        <w:tabs>
          <w:tab w:val="left" w:pos="180"/>
        </w:tabs>
        <w:spacing w:line="520" w:lineRule="exact"/>
        <w:rPr>
          <w:rFonts w:ascii="宋体" w:hAnsi="宋体" w:cs="宋体"/>
          <w:sz w:val="24"/>
        </w:rPr>
      </w:pPr>
      <w:r>
        <w:rPr>
          <w:rFonts w:hint="eastAsia" w:ascii="宋体" w:hAnsi="宋体" w:cs="宋体"/>
          <w:sz w:val="24"/>
        </w:rPr>
        <w:t>单位签章:（电子签章）              单位盖章:（电子签章）</w:t>
      </w:r>
    </w:p>
    <w:p w14:paraId="327E0A0D">
      <w:pPr>
        <w:tabs>
          <w:tab w:val="left" w:pos="180"/>
        </w:tabs>
        <w:spacing w:line="520" w:lineRule="exact"/>
        <w:rPr>
          <w:rFonts w:ascii="宋体" w:hAnsi="宋体" w:cs="宋体"/>
          <w:sz w:val="24"/>
        </w:rPr>
      </w:pPr>
      <w:r>
        <w:rPr>
          <w:rFonts w:hint="eastAsia" w:ascii="宋体" w:hAnsi="宋体" w:cs="宋体"/>
          <w:sz w:val="24"/>
        </w:rPr>
        <w:t>代表签字:                          代表签字:</w:t>
      </w:r>
    </w:p>
    <w:p w14:paraId="063E9FC4">
      <w:pPr>
        <w:tabs>
          <w:tab w:val="left" w:pos="180"/>
        </w:tabs>
        <w:spacing w:line="520" w:lineRule="exact"/>
        <w:rPr>
          <w:rFonts w:ascii="宋体" w:hAnsi="宋体" w:cs="宋体"/>
          <w:sz w:val="24"/>
        </w:rPr>
      </w:pPr>
      <w:r>
        <w:rPr>
          <w:rFonts w:hint="eastAsia" w:ascii="宋体" w:hAnsi="宋体" w:cs="宋体"/>
          <w:sz w:val="24"/>
        </w:rPr>
        <w:t>签定日期:                          签定日期:</w:t>
      </w:r>
    </w:p>
    <w:p w14:paraId="13FEEAA5">
      <w:pPr>
        <w:tabs>
          <w:tab w:val="left" w:pos="180"/>
        </w:tabs>
        <w:spacing w:line="520" w:lineRule="exact"/>
        <w:rPr>
          <w:rFonts w:ascii="宋体" w:hAnsi="宋体" w:cs="宋体"/>
          <w:sz w:val="24"/>
        </w:rPr>
      </w:pPr>
    </w:p>
    <w:p w14:paraId="3F166C6A">
      <w:pPr>
        <w:tabs>
          <w:tab w:val="left" w:pos="180"/>
        </w:tabs>
        <w:spacing w:line="520" w:lineRule="exact"/>
        <w:rPr>
          <w:rFonts w:ascii="宋体" w:hAnsi="宋体" w:cs="宋体"/>
          <w:sz w:val="24"/>
        </w:rPr>
      </w:pPr>
    </w:p>
    <w:p w14:paraId="64B2B312">
      <w:pPr>
        <w:tabs>
          <w:tab w:val="left" w:pos="180"/>
        </w:tabs>
        <w:spacing w:line="520" w:lineRule="exact"/>
        <w:rPr>
          <w:rFonts w:ascii="宋体" w:hAnsi="宋体" w:cs="宋体"/>
          <w:sz w:val="24"/>
        </w:rPr>
      </w:pPr>
    </w:p>
    <w:p w14:paraId="2253AB19">
      <w:pPr>
        <w:tabs>
          <w:tab w:val="left" w:pos="180"/>
        </w:tabs>
        <w:spacing w:line="520" w:lineRule="exact"/>
        <w:rPr>
          <w:rFonts w:ascii="宋体" w:hAnsi="宋体" w:cs="宋体"/>
          <w:sz w:val="24"/>
        </w:rPr>
      </w:pPr>
    </w:p>
    <w:p w14:paraId="501B5D67">
      <w:pPr>
        <w:tabs>
          <w:tab w:val="left" w:pos="180"/>
        </w:tabs>
        <w:spacing w:line="520" w:lineRule="exact"/>
        <w:rPr>
          <w:rFonts w:ascii="宋体" w:hAnsi="宋体" w:cs="宋体"/>
          <w:sz w:val="24"/>
        </w:rPr>
      </w:pPr>
    </w:p>
    <w:p w14:paraId="6D065116">
      <w:pPr>
        <w:tabs>
          <w:tab w:val="left" w:pos="180"/>
        </w:tabs>
        <w:spacing w:line="520" w:lineRule="exact"/>
        <w:rPr>
          <w:rFonts w:ascii="宋体" w:hAnsi="宋体" w:cs="宋体"/>
          <w:sz w:val="24"/>
        </w:rPr>
      </w:pPr>
    </w:p>
    <w:p w14:paraId="2A7E56E4">
      <w:pPr>
        <w:tabs>
          <w:tab w:val="left" w:pos="180"/>
        </w:tabs>
        <w:spacing w:line="520" w:lineRule="exact"/>
        <w:rPr>
          <w:rFonts w:ascii="宋体" w:hAnsi="宋体" w:cs="宋体"/>
          <w:sz w:val="24"/>
        </w:rPr>
      </w:pPr>
    </w:p>
    <w:p w14:paraId="0B7C148B">
      <w:pPr>
        <w:pStyle w:val="2"/>
        <w:rPr>
          <w:rFonts w:ascii="宋体" w:hAnsi="宋体" w:cs="宋体"/>
          <w:sz w:val="24"/>
        </w:rPr>
      </w:pPr>
    </w:p>
    <w:p w14:paraId="238C5A1C">
      <w:pPr>
        <w:pStyle w:val="2"/>
        <w:rPr>
          <w:rFonts w:ascii="宋体" w:hAnsi="宋体" w:cs="宋体"/>
          <w:sz w:val="24"/>
        </w:rPr>
      </w:pPr>
    </w:p>
    <w:p w14:paraId="1F3CD5A5">
      <w:pPr>
        <w:pStyle w:val="2"/>
        <w:rPr>
          <w:rFonts w:ascii="宋体" w:hAnsi="宋体" w:cs="宋体"/>
          <w:sz w:val="24"/>
        </w:rPr>
      </w:pPr>
    </w:p>
    <w:p w14:paraId="256DEFD4">
      <w:pPr>
        <w:pStyle w:val="2"/>
        <w:rPr>
          <w:rFonts w:ascii="宋体" w:hAnsi="宋体" w:cs="宋体"/>
          <w:sz w:val="24"/>
        </w:rPr>
      </w:pPr>
    </w:p>
    <w:p w14:paraId="4AD7401A">
      <w:pPr>
        <w:pStyle w:val="2"/>
        <w:rPr>
          <w:rFonts w:ascii="宋体" w:hAnsi="宋体" w:cs="宋体"/>
          <w:sz w:val="24"/>
        </w:rPr>
      </w:pPr>
    </w:p>
    <w:p w14:paraId="152CA703">
      <w:pPr>
        <w:pStyle w:val="2"/>
        <w:rPr>
          <w:rFonts w:ascii="宋体" w:hAnsi="宋体" w:cs="宋体"/>
          <w:sz w:val="24"/>
        </w:rPr>
      </w:pPr>
    </w:p>
    <w:p w14:paraId="201C1C70">
      <w:pPr>
        <w:pStyle w:val="2"/>
        <w:rPr>
          <w:rFonts w:ascii="宋体" w:hAnsi="宋体" w:cs="宋体"/>
          <w:sz w:val="24"/>
        </w:rPr>
      </w:pPr>
    </w:p>
    <w:p w14:paraId="6728CDE8">
      <w:pPr>
        <w:keepNext w:val="0"/>
        <w:keepLines w:val="0"/>
        <w:pageBreakBefore w:val="0"/>
        <w:widowControl w:val="0"/>
        <w:numPr>
          <w:ilvl w:val="0"/>
          <w:numId w:val="0"/>
        </w:numPr>
        <w:kinsoku/>
        <w:wordWrap/>
        <w:overflowPunct/>
        <w:topLinePunct w:val="0"/>
        <w:autoSpaceDE/>
        <w:autoSpaceDN/>
        <w:bidi w:val="0"/>
        <w:adjustRightInd/>
        <w:snapToGrid/>
        <w:spacing w:line="410" w:lineRule="exact"/>
        <w:jc w:val="both"/>
        <w:textAlignment w:val="auto"/>
        <w:outlineLvl w:val="9"/>
        <w:rPr>
          <w:rFonts w:hint="default" w:ascii="仿宋" w:hAnsi="仿宋" w:eastAsia="仿宋" w:cs="仿宋"/>
          <w:bCs w:val="0"/>
          <w:color w:val="auto"/>
          <w:kern w:val="2"/>
          <w:sz w:val="24"/>
          <w:szCs w:val="24"/>
          <w:lang w:val="en-US" w:eastAsia="zh-CN" w:bidi="ar-SA"/>
        </w:rPr>
      </w:pPr>
      <w:r>
        <w:rPr>
          <w:rFonts w:hint="eastAsia" w:ascii="宋体" w:hAnsi="宋体" w:eastAsia="宋体" w:cs="宋体"/>
          <w:bCs w:val="0"/>
          <w:color w:val="auto"/>
          <w:kern w:val="2"/>
          <w:sz w:val="24"/>
          <w:szCs w:val="24"/>
          <w:lang w:val="en-US" w:eastAsia="zh-CN" w:bidi="ar-SA"/>
        </w:rPr>
        <w:t>注：以上合同作为参考，具体细节成交单位与采购人协商确定。</w:t>
      </w:r>
    </w:p>
    <w:p w14:paraId="7B6F5DE3">
      <w:pPr>
        <w:pStyle w:val="2"/>
        <w:rPr>
          <w:rFonts w:ascii="宋体" w:hAnsi="宋体" w:cs="宋体"/>
          <w:sz w:val="24"/>
        </w:rPr>
        <w:sectPr>
          <w:pgSz w:w="11906" w:h="16838"/>
          <w:pgMar w:top="1560" w:right="869" w:bottom="1440" w:left="1797" w:header="851" w:footer="992" w:gutter="0"/>
          <w:cols w:space="1701" w:num="1"/>
          <w:docGrid w:linePitch="360" w:charSpace="0"/>
        </w:sectPr>
      </w:pPr>
    </w:p>
    <w:p w14:paraId="0EB62B5D">
      <w:pPr>
        <w:tabs>
          <w:tab w:val="left" w:pos="180"/>
        </w:tabs>
        <w:spacing w:line="520" w:lineRule="exact"/>
        <w:rPr>
          <w:rFonts w:ascii="宋体" w:hAnsi="宋体" w:cs="宋体"/>
          <w:sz w:val="28"/>
          <w:szCs w:val="28"/>
        </w:rPr>
      </w:pPr>
      <w:r>
        <w:rPr>
          <w:rFonts w:hint="eastAsia" w:ascii="宋体" w:hAnsi="宋体" w:cs="宋体"/>
          <w:sz w:val="28"/>
          <w:szCs w:val="28"/>
        </w:rPr>
        <w:t>附件一：</w:t>
      </w:r>
    </w:p>
    <w:tbl>
      <w:tblPr>
        <w:tblStyle w:val="38"/>
        <w:tblpPr w:leftFromText="180" w:rightFromText="180" w:vertAnchor="text" w:horzAnchor="page" w:tblpX="1795" w:tblpY="521"/>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8"/>
        <w:gridCol w:w="2262"/>
        <w:gridCol w:w="2348"/>
        <w:gridCol w:w="1827"/>
      </w:tblGrid>
      <w:tr w14:paraId="7ADB1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285" w:type="dxa"/>
            <w:gridSpan w:val="4"/>
          </w:tcPr>
          <w:p w14:paraId="50CD445B">
            <w:pPr>
              <w:widowControl/>
              <w:ind w:firstLine="1807"/>
              <w:jc w:val="left"/>
              <w:rPr>
                <w:rFonts w:ascii="宋体" w:hAnsi="宋体" w:cs="宋体"/>
                <w:color w:val="000000"/>
                <w:sz w:val="36"/>
                <w:szCs w:val="36"/>
              </w:rPr>
            </w:pPr>
            <w:r>
              <w:rPr>
                <w:rFonts w:hint="eastAsia" w:ascii="宋体" w:hAnsi="宋体" w:cs="宋体"/>
                <w:color w:val="000000"/>
                <w:sz w:val="36"/>
                <w:szCs w:val="36"/>
                <w:lang w:bidi="ar"/>
              </w:rPr>
              <w:t>政府采购履约验收通知单(参考样本)</w:t>
            </w:r>
          </w:p>
        </w:tc>
      </w:tr>
      <w:tr w14:paraId="1E4CA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9285" w:type="dxa"/>
            <w:gridSpan w:val="4"/>
            <w:shd w:val="clear" w:color="auto" w:fill="FFFFFF"/>
          </w:tcPr>
          <w:p w14:paraId="79D36B9B">
            <w:pPr>
              <w:widowControl/>
              <w:jc w:val="left"/>
              <w:rPr>
                <w:rFonts w:ascii="宋体" w:hAnsi="宋体" w:cs="宋体"/>
                <w:color w:val="000000"/>
                <w:sz w:val="22"/>
                <w:szCs w:val="22"/>
              </w:rPr>
            </w:pPr>
            <w:r>
              <w:rPr>
                <w:rFonts w:hint="eastAsia" w:ascii="宋体" w:hAnsi="宋体" w:cs="宋体"/>
                <w:color w:val="000000"/>
                <w:sz w:val="22"/>
                <w:szCs w:val="22"/>
                <w:lang w:bidi="ar"/>
              </w:rPr>
              <w:t>供应商：</w:t>
            </w:r>
          </w:p>
        </w:tc>
      </w:tr>
      <w:tr w14:paraId="1B86C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2848" w:type="dxa"/>
            <w:shd w:val="clear" w:color="auto" w:fill="FFFFFF"/>
          </w:tcPr>
          <w:p w14:paraId="54706DC7">
            <w:pPr>
              <w:widowControl/>
              <w:jc w:val="center"/>
              <w:rPr>
                <w:rFonts w:ascii="宋体" w:hAnsi="宋体" w:cs="宋体"/>
                <w:color w:val="000000"/>
                <w:sz w:val="13"/>
                <w:szCs w:val="13"/>
              </w:rPr>
            </w:pPr>
            <w:r>
              <w:rPr>
                <w:rStyle w:val="227"/>
                <w:color w:val="000000"/>
                <w:lang w:bidi="ar"/>
              </w:rPr>
              <w:br w:type="textWrapping" w:clear="all"/>
            </w:r>
            <w:r>
              <w:rPr>
                <w:rStyle w:val="271"/>
                <w:rFonts w:hint="default"/>
                <w:b w:val="0"/>
                <w:bCs w:val="0"/>
                <w:lang w:bidi="ar"/>
              </w:rPr>
              <w:t>采购人</w:t>
            </w:r>
          </w:p>
        </w:tc>
        <w:tc>
          <w:tcPr>
            <w:tcW w:w="6437" w:type="dxa"/>
            <w:gridSpan w:val="3"/>
            <w:shd w:val="clear" w:color="auto" w:fill="FFFFFF"/>
          </w:tcPr>
          <w:p w14:paraId="0D8856C8">
            <w:pPr>
              <w:jc w:val="left"/>
              <w:rPr>
                <w:rFonts w:ascii="宋体" w:hAnsi="宋体" w:cs="宋体"/>
                <w:color w:val="000000"/>
                <w:sz w:val="22"/>
                <w:szCs w:val="22"/>
              </w:rPr>
            </w:pPr>
          </w:p>
        </w:tc>
      </w:tr>
      <w:tr w14:paraId="00FE6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shd w:val="clear" w:color="auto" w:fill="FFFFFF"/>
            <w:vAlign w:val="bottom"/>
          </w:tcPr>
          <w:p w14:paraId="6F80816E">
            <w:pPr>
              <w:widowControl/>
              <w:jc w:val="center"/>
              <w:rPr>
                <w:rFonts w:ascii="宋体" w:hAnsi="宋体" w:cs="宋体"/>
                <w:color w:val="000000"/>
                <w:sz w:val="22"/>
                <w:szCs w:val="22"/>
              </w:rPr>
            </w:pPr>
            <w:r>
              <w:rPr>
                <w:rFonts w:hint="eastAsia" w:ascii="宋体" w:hAnsi="宋体" w:cs="宋体"/>
                <w:color w:val="000000"/>
                <w:sz w:val="22"/>
                <w:szCs w:val="22"/>
                <w:lang w:bidi="ar"/>
              </w:rPr>
              <w:t>项目名称</w:t>
            </w:r>
          </w:p>
        </w:tc>
        <w:tc>
          <w:tcPr>
            <w:tcW w:w="6437" w:type="dxa"/>
            <w:gridSpan w:val="3"/>
            <w:shd w:val="clear" w:color="auto" w:fill="FFFFFF"/>
          </w:tcPr>
          <w:p w14:paraId="46629820">
            <w:pPr>
              <w:jc w:val="left"/>
              <w:rPr>
                <w:rFonts w:ascii="宋体" w:hAnsi="宋体" w:cs="宋体"/>
                <w:color w:val="000000"/>
                <w:sz w:val="22"/>
                <w:szCs w:val="22"/>
              </w:rPr>
            </w:pPr>
          </w:p>
        </w:tc>
      </w:tr>
      <w:tr w14:paraId="2188B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shd w:val="clear" w:color="auto" w:fill="FFFFFF"/>
            <w:vAlign w:val="bottom"/>
          </w:tcPr>
          <w:p w14:paraId="3F85B9A0">
            <w:pPr>
              <w:widowControl/>
              <w:jc w:val="center"/>
              <w:rPr>
                <w:rFonts w:ascii="宋体" w:hAnsi="宋体" w:cs="宋体"/>
                <w:color w:val="000000"/>
                <w:sz w:val="22"/>
                <w:szCs w:val="22"/>
              </w:rPr>
            </w:pPr>
            <w:r>
              <w:rPr>
                <w:rFonts w:hint="eastAsia" w:ascii="宋体" w:hAnsi="宋体" w:cs="宋体"/>
                <w:color w:val="000000"/>
                <w:sz w:val="22"/>
                <w:szCs w:val="22"/>
                <w:lang w:bidi="ar"/>
              </w:rPr>
              <w:t>合同名称</w:t>
            </w:r>
          </w:p>
        </w:tc>
        <w:tc>
          <w:tcPr>
            <w:tcW w:w="6437" w:type="dxa"/>
            <w:gridSpan w:val="3"/>
            <w:shd w:val="clear" w:color="auto" w:fill="FFFFFF"/>
          </w:tcPr>
          <w:p w14:paraId="425360C9">
            <w:pPr>
              <w:jc w:val="left"/>
              <w:rPr>
                <w:rFonts w:ascii="宋体" w:hAnsi="宋体" w:cs="宋体"/>
                <w:color w:val="000000"/>
                <w:sz w:val="22"/>
                <w:szCs w:val="22"/>
              </w:rPr>
            </w:pPr>
          </w:p>
        </w:tc>
      </w:tr>
      <w:tr w14:paraId="6C6F6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shd w:val="clear" w:color="auto" w:fill="FFFFFF"/>
            <w:vAlign w:val="bottom"/>
          </w:tcPr>
          <w:p w14:paraId="655E0110">
            <w:pPr>
              <w:widowControl/>
              <w:jc w:val="center"/>
              <w:rPr>
                <w:rFonts w:ascii="宋体" w:hAnsi="宋体" w:cs="宋体"/>
                <w:color w:val="000000"/>
                <w:sz w:val="22"/>
                <w:szCs w:val="22"/>
              </w:rPr>
            </w:pPr>
            <w:r>
              <w:rPr>
                <w:rFonts w:hint="eastAsia" w:ascii="宋体" w:hAnsi="宋体" w:cs="宋体"/>
                <w:color w:val="000000"/>
                <w:sz w:val="22"/>
                <w:szCs w:val="22"/>
                <w:lang w:bidi="ar"/>
              </w:rPr>
              <w:t>合同编号</w:t>
            </w:r>
          </w:p>
        </w:tc>
        <w:tc>
          <w:tcPr>
            <w:tcW w:w="2262" w:type="dxa"/>
            <w:shd w:val="clear" w:color="auto" w:fill="FFFFFF"/>
          </w:tcPr>
          <w:p w14:paraId="6F8B9866">
            <w:pPr>
              <w:jc w:val="left"/>
              <w:rPr>
                <w:rFonts w:ascii="宋体" w:hAnsi="宋体" w:cs="宋体"/>
                <w:color w:val="000000"/>
                <w:sz w:val="22"/>
                <w:szCs w:val="22"/>
              </w:rPr>
            </w:pPr>
          </w:p>
        </w:tc>
        <w:tc>
          <w:tcPr>
            <w:tcW w:w="2348" w:type="dxa"/>
            <w:shd w:val="clear" w:color="auto" w:fill="FFFFFF"/>
            <w:vAlign w:val="bottom"/>
          </w:tcPr>
          <w:p w14:paraId="456ADFBD">
            <w:pPr>
              <w:widowControl/>
              <w:jc w:val="center"/>
              <w:rPr>
                <w:rFonts w:ascii="宋体" w:hAnsi="宋体" w:cs="宋体"/>
                <w:color w:val="000000"/>
                <w:sz w:val="22"/>
                <w:szCs w:val="22"/>
              </w:rPr>
            </w:pPr>
            <w:r>
              <w:rPr>
                <w:rFonts w:hint="eastAsia" w:ascii="宋体" w:hAnsi="宋体" w:cs="宋体"/>
                <w:color w:val="000000"/>
                <w:sz w:val="22"/>
                <w:szCs w:val="22"/>
                <w:lang w:bidi="ar"/>
              </w:rPr>
              <w:t>合同金额</w:t>
            </w:r>
          </w:p>
        </w:tc>
        <w:tc>
          <w:tcPr>
            <w:tcW w:w="1827" w:type="dxa"/>
            <w:shd w:val="clear" w:color="auto" w:fill="FFFFFF"/>
          </w:tcPr>
          <w:p w14:paraId="5C6E99B9">
            <w:pPr>
              <w:jc w:val="left"/>
              <w:rPr>
                <w:rFonts w:ascii="宋体" w:hAnsi="宋体" w:cs="宋体"/>
                <w:color w:val="000000"/>
                <w:sz w:val="22"/>
                <w:szCs w:val="22"/>
              </w:rPr>
            </w:pPr>
          </w:p>
        </w:tc>
      </w:tr>
      <w:tr w14:paraId="4DA10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shd w:val="clear" w:color="auto" w:fill="FFFFFF"/>
            <w:vAlign w:val="bottom"/>
          </w:tcPr>
          <w:p w14:paraId="019A7F24">
            <w:pPr>
              <w:widowControl/>
              <w:jc w:val="center"/>
              <w:rPr>
                <w:rFonts w:ascii="宋体" w:hAnsi="宋体" w:cs="宋体"/>
                <w:color w:val="000000"/>
                <w:sz w:val="22"/>
                <w:szCs w:val="22"/>
              </w:rPr>
            </w:pPr>
            <w:r>
              <w:rPr>
                <w:rFonts w:hint="eastAsia" w:ascii="宋体" w:hAnsi="宋体" w:cs="宋体"/>
                <w:color w:val="000000"/>
                <w:sz w:val="22"/>
                <w:szCs w:val="22"/>
                <w:lang w:bidi="ar"/>
              </w:rPr>
              <w:t>验收时间</w:t>
            </w:r>
          </w:p>
        </w:tc>
        <w:tc>
          <w:tcPr>
            <w:tcW w:w="2262" w:type="dxa"/>
            <w:shd w:val="clear" w:color="auto" w:fill="FFFFFF"/>
          </w:tcPr>
          <w:p w14:paraId="365DE896">
            <w:pPr>
              <w:jc w:val="left"/>
              <w:rPr>
                <w:rFonts w:ascii="宋体" w:hAnsi="宋体" w:cs="宋体"/>
                <w:color w:val="000000"/>
                <w:sz w:val="22"/>
                <w:szCs w:val="22"/>
              </w:rPr>
            </w:pPr>
          </w:p>
        </w:tc>
        <w:tc>
          <w:tcPr>
            <w:tcW w:w="2348" w:type="dxa"/>
            <w:shd w:val="clear" w:color="auto" w:fill="FFFFFF"/>
            <w:vAlign w:val="bottom"/>
          </w:tcPr>
          <w:p w14:paraId="79DF34DF">
            <w:pPr>
              <w:widowControl/>
              <w:jc w:val="center"/>
              <w:rPr>
                <w:rFonts w:ascii="宋体" w:hAnsi="宋体" w:cs="宋体"/>
                <w:color w:val="000000"/>
                <w:sz w:val="22"/>
                <w:szCs w:val="22"/>
              </w:rPr>
            </w:pPr>
            <w:r>
              <w:rPr>
                <w:rFonts w:hint="eastAsia" w:ascii="宋体" w:hAnsi="宋体" w:cs="宋体"/>
                <w:color w:val="000000"/>
                <w:sz w:val="22"/>
                <w:szCs w:val="22"/>
                <w:lang w:bidi="ar"/>
              </w:rPr>
              <w:t>验收地点</w:t>
            </w:r>
          </w:p>
        </w:tc>
        <w:tc>
          <w:tcPr>
            <w:tcW w:w="1827" w:type="dxa"/>
            <w:shd w:val="clear" w:color="auto" w:fill="FFFFFF"/>
          </w:tcPr>
          <w:p w14:paraId="4563F8AD">
            <w:pPr>
              <w:jc w:val="left"/>
              <w:rPr>
                <w:rFonts w:ascii="宋体" w:hAnsi="宋体" w:cs="宋体"/>
                <w:color w:val="000000"/>
                <w:sz w:val="22"/>
                <w:szCs w:val="22"/>
              </w:rPr>
            </w:pPr>
          </w:p>
        </w:tc>
      </w:tr>
      <w:tr w14:paraId="7DA79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shd w:val="clear" w:color="auto" w:fill="FFFFFF"/>
            <w:vAlign w:val="bottom"/>
          </w:tcPr>
          <w:p w14:paraId="269A97F9">
            <w:pPr>
              <w:widowControl/>
              <w:jc w:val="center"/>
              <w:rPr>
                <w:rFonts w:ascii="宋体" w:hAnsi="宋体" w:cs="宋体"/>
                <w:color w:val="000000"/>
                <w:sz w:val="22"/>
                <w:szCs w:val="22"/>
              </w:rPr>
            </w:pPr>
            <w:r>
              <w:rPr>
                <w:rFonts w:hint="eastAsia" w:ascii="宋体" w:hAnsi="宋体" w:cs="宋体"/>
                <w:color w:val="000000"/>
                <w:sz w:val="22"/>
                <w:szCs w:val="22"/>
                <w:lang w:bidi="ar"/>
              </w:rPr>
              <w:t>联系人</w:t>
            </w:r>
          </w:p>
        </w:tc>
        <w:tc>
          <w:tcPr>
            <w:tcW w:w="2262" w:type="dxa"/>
            <w:shd w:val="clear" w:color="auto" w:fill="FFFFFF"/>
          </w:tcPr>
          <w:p w14:paraId="5CDD715F">
            <w:pPr>
              <w:jc w:val="left"/>
              <w:rPr>
                <w:rFonts w:ascii="宋体" w:hAnsi="宋体" w:cs="宋体"/>
                <w:color w:val="000000"/>
                <w:sz w:val="22"/>
                <w:szCs w:val="22"/>
              </w:rPr>
            </w:pPr>
          </w:p>
        </w:tc>
        <w:tc>
          <w:tcPr>
            <w:tcW w:w="2348" w:type="dxa"/>
            <w:shd w:val="clear" w:color="auto" w:fill="FFFFFF"/>
            <w:vAlign w:val="bottom"/>
          </w:tcPr>
          <w:p w14:paraId="7C336559">
            <w:pPr>
              <w:widowControl/>
              <w:jc w:val="center"/>
              <w:rPr>
                <w:rFonts w:ascii="宋体" w:hAnsi="宋体" w:cs="宋体"/>
                <w:color w:val="000000"/>
                <w:sz w:val="22"/>
                <w:szCs w:val="22"/>
              </w:rPr>
            </w:pPr>
            <w:r>
              <w:rPr>
                <w:rFonts w:hint="eastAsia" w:ascii="宋体" w:hAnsi="宋体" w:cs="宋体"/>
                <w:color w:val="000000"/>
                <w:sz w:val="22"/>
                <w:szCs w:val="22"/>
                <w:lang w:bidi="ar"/>
              </w:rPr>
              <w:t>联系电话</w:t>
            </w:r>
          </w:p>
        </w:tc>
        <w:tc>
          <w:tcPr>
            <w:tcW w:w="1827" w:type="dxa"/>
            <w:shd w:val="clear" w:color="auto" w:fill="FFFFFF"/>
          </w:tcPr>
          <w:p w14:paraId="208D3444">
            <w:pPr>
              <w:jc w:val="left"/>
              <w:rPr>
                <w:rFonts w:ascii="宋体" w:hAnsi="宋体" w:cs="宋体"/>
                <w:color w:val="000000"/>
                <w:sz w:val="22"/>
                <w:szCs w:val="22"/>
              </w:rPr>
            </w:pPr>
          </w:p>
        </w:tc>
      </w:tr>
      <w:tr w14:paraId="2F921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9285" w:type="dxa"/>
            <w:gridSpan w:val="4"/>
            <w:shd w:val="clear" w:color="auto" w:fill="FFFFFF"/>
            <w:vAlign w:val="bottom"/>
          </w:tcPr>
          <w:p w14:paraId="1A5F8EBC">
            <w:pPr>
              <w:widowControl/>
              <w:jc w:val="center"/>
              <w:rPr>
                <w:rFonts w:ascii="宋体" w:hAnsi="宋体" w:cs="宋体"/>
                <w:color w:val="000000"/>
                <w:sz w:val="22"/>
                <w:szCs w:val="22"/>
              </w:rPr>
            </w:pPr>
            <w:r>
              <w:rPr>
                <w:rFonts w:hint="eastAsia" w:ascii="宋体" w:hAnsi="宋体" w:cs="宋体"/>
                <w:color w:val="000000"/>
                <w:sz w:val="22"/>
                <w:szCs w:val="22"/>
                <w:lang w:bidi="ar"/>
              </w:rPr>
              <w:t>履约验收方案及工作要求</w:t>
            </w:r>
          </w:p>
        </w:tc>
      </w:tr>
      <w:tr w14:paraId="188CB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0" w:hRule="atLeast"/>
        </w:trPr>
        <w:tc>
          <w:tcPr>
            <w:tcW w:w="9285" w:type="dxa"/>
            <w:gridSpan w:val="4"/>
            <w:shd w:val="clear" w:color="auto" w:fill="FFFFFF"/>
            <w:vAlign w:val="center"/>
          </w:tcPr>
          <w:p w14:paraId="30144EDF">
            <w:pPr>
              <w:widowControl/>
              <w:jc w:val="center"/>
              <w:rPr>
                <w:rStyle w:val="271"/>
                <w:rFonts w:hint="default"/>
                <w:b w:val="0"/>
                <w:bCs w:val="0"/>
                <w:lang w:bidi="ar"/>
              </w:rPr>
            </w:pPr>
          </w:p>
          <w:p w14:paraId="3334AA16">
            <w:pPr>
              <w:widowControl/>
              <w:jc w:val="center"/>
              <w:rPr>
                <w:rStyle w:val="271"/>
                <w:rFonts w:hint="default"/>
                <w:b w:val="0"/>
                <w:bCs w:val="0"/>
                <w:lang w:bidi="ar"/>
              </w:rPr>
            </w:pPr>
          </w:p>
          <w:p w14:paraId="2BDB1D65">
            <w:pPr>
              <w:widowControl/>
              <w:jc w:val="center"/>
              <w:rPr>
                <w:rStyle w:val="271"/>
                <w:rFonts w:hint="default"/>
                <w:b w:val="0"/>
                <w:bCs w:val="0"/>
                <w:lang w:bidi="ar"/>
              </w:rPr>
            </w:pPr>
          </w:p>
          <w:p w14:paraId="4A8CDDA2">
            <w:pPr>
              <w:widowControl/>
              <w:jc w:val="center"/>
              <w:rPr>
                <w:rStyle w:val="271"/>
                <w:rFonts w:hint="default"/>
                <w:b w:val="0"/>
                <w:bCs w:val="0"/>
                <w:lang w:bidi="ar"/>
              </w:rPr>
            </w:pPr>
          </w:p>
          <w:p w14:paraId="0771E705">
            <w:pPr>
              <w:widowControl/>
              <w:jc w:val="center"/>
              <w:rPr>
                <w:rStyle w:val="271"/>
                <w:rFonts w:hint="default"/>
                <w:b w:val="0"/>
                <w:bCs w:val="0"/>
                <w:lang w:bidi="ar"/>
              </w:rPr>
            </w:pPr>
          </w:p>
          <w:p w14:paraId="7EB7F740">
            <w:pPr>
              <w:widowControl/>
              <w:jc w:val="center"/>
              <w:rPr>
                <w:rStyle w:val="271"/>
                <w:rFonts w:hint="default"/>
                <w:b w:val="0"/>
                <w:bCs w:val="0"/>
                <w:lang w:bidi="ar"/>
              </w:rPr>
            </w:pPr>
          </w:p>
          <w:p w14:paraId="61F75DFA">
            <w:pPr>
              <w:widowControl/>
              <w:jc w:val="center"/>
              <w:rPr>
                <w:rStyle w:val="271"/>
                <w:rFonts w:hint="default"/>
                <w:b w:val="0"/>
                <w:bCs w:val="0"/>
                <w:lang w:bidi="ar"/>
              </w:rPr>
            </w:pPr>
          </w:p>
          <w:p w14:paraId="512AFE20">
            <w:pPr>
              <w:widowControl/>
              <w:jc w:val="center"/>
              <w:rPr>
                <w:rStyle w:val="271"/>
                <w:rFonts w:hint="default"/>
                <w:b w:val="0"/>
                <w:bCs w:val="0"/>
                <w:lang w:bidi="ar"/>
              </w:rPr>
            </w:pPr>
          </w:p>
          <w:p w14:paraId="52E664A1">
            <w:pPr>
              <w:widowControl/>
              <w:jc w:val="center"/>
              <w:rPr>
                <w:rFonts w:ascii="宋体" w:hAnsi="宋体" w:cs="宋体"/>
                <w:color w:val="000000"/>
                <w:sz w:val="22"/>
                <w:szCs w:val="22"/>
              </w:rPr>
            </w:pPr>
            <w:r>
              <w:rPr>
                <w:rStyle w:val="271"/>
                <w:rFonts w:hint="default"/>
                <w:b w:val="0"/>
                <w:bCs w:val="0"/>
                <w:lang w:bidi="ar"/>
              </w:rPr>
              <w:t>单位公章</w:t>
            </w:r>
            <w:r>
              <w:rPr>
                <w:rStyle w:val="271"/>
                <w:rFonts w:hint="default"/>
                <w:b w:val="0"/>
                <w:bCs w:val="0"/>
                <w:lang w:bidi="ar"/>
              </w:rPr>
              <w:br w:type="textWrapping" w:clear="all"/>
            </w:r>
            <w:r>
              <w:rPr>
                <w:rStyle w:val="120"/>
                <w:rFonts w:hint="default"/>
                <w:lang w:bidi="ar"/>
              </w:rPr>
              <w:br w:type="textWrapping" w:clear="all"/>
            </w:r>
            <w:r>
              <w:rPr>
                <w:rStyle w:val="271"/>
                <w:rFonts w:hint="default"/>
                <w:b w:val="0"/>
                <w:bCs w:val="0"/>
                <w:lang w:bidi="ar"/>
              </w:rPr>
              <w:t>年</w:t>
            </w:r>
            <w:r>
              <w:rPr>
                <w:rStyle w:val="120"/>
                <w:rFonts w:hint="default"/>
                <w:lang w:bidi="ar"/>
              </w:rPr>
              <w:t xml:space="preserve"> </w:t>
            </w:r>
            <w:r>
              <w:rPr>
                <w:rStyle w:val="271"/>
                <w:rFonts w:hint="default"/>
                <w:b w:val="0"/>
                <w:bCs w:val="0"/>
                <w:lang w:bidi="ar"/>
              </w:rPr>
              <w:t>月</w:t>
            </w:r>
            <w:r>
              <w:rPr>
                <w:rStyle w:val="120"/>
                <w:rFonts w:hint="default"/>
                <w:lang w:bidi="ar"/>
              </w:rPr>
              <w:t xml:space="preserve">     </w:t>
            </w:r>
            <w:r>
              <w:rPr>
                <w:rStyle w:val="271"/>
                <w:rFonts w:hint="default"/>
                <w:b w:val="0"/>
                <w:bCs w:val="0"/>
                <w:lang w:bidi="ar"/>
              </w:rPr>
              <w:t>日</w:t>
            </w:r>
          </w:p>
        </w:tc>
      </w:tr>
    </w:tbl>
    <w:p w14:paraId="731AF410">
      <w:pPr>
        <w:tabs>
          <w:tab w:val="left" w:pos="180"/>
        </w:tabs>
        <w:spacing w:line="520" w:lineRule="exact"/>
        <w:rPr>
          <w:rFonts w:ascii="宋体" w:hAnsi="宋体" w:cs="宋体"/>
          <w:sz w:val="28"/>
          <w:szCs w:val="28"/>
        </w:rPr>
      </w:pPr>
    </w:p>
    <w:p w14:paraId="525BBDAB">
      <w:pPr>
        <w:tabs>
          <w:tab w:val="left" w:pos="180"/>
        </w:tabs>
        <w:spacing w:line="520" w:lineRule="exact"/>
        <w:ind w:firstLine="3113"/>
        <w:rPr>
          <w:rFonts w:ascii="宋体" w:hAnsi="宋体" w:cs="宋体"/>
          <w:sz w:val="28"/>
          <w:szCs w:val="28"/>
        </w:rPr>
      </w:pPr>
    </w:p>
    <w:p w14:paraId="3A299664">
      <w:pPr>
        <w:tabs>
          <w:tab w:val="left" w:pos="180"/>
        </w:tabs>
        <w:spacing w:line="520" w:lineRule="exact"/>
        <w:rPr>
          <w:rFonts w:ascii="宋体" w:hAnsi="宋体" w:cs="宋体"/>
          <w:sz w:val="28"/>
          <w:szCs w:val="28"/>
        </w:rPr>
      </w:pPr>
    </w:p>
    <w:p w14:paraId="573FCC33">
      <w:pPr>
        <w:pStyle w:val="51"/>
        <w:spacing w:line="520" w:lineRule="exact"/>
        <w:rPr>
          <w:rFonts w:hAnsi="宋体" w:cs="宋体"/>
          <w:b/>
          <w:bCs/>
          <w:sz w:val="36"/>
          <w:szCs w:val="36"/>
        </w:rPr>
      </w:pPr>
    </w:p>
    <w:p w14:paraId="06DFA6DF">
      <w:pPr>
        <w:pStyle w:val="52"/>
        <w:sectPr>
          <w:pgSz w:w="11906" w:h="16838"/>
          <w:pgMar w:top="1560" w:right="869" w:bottom="1440" w:left="1797" w:header="851" w:footer="992" w:gutter="0"/>
          <w:cols w:space="1701" w:num="1"/>
          <w:docGrid w:linePitch="360" w:charSpace="0"/>
        </w:sectPr>
      </w:pPr>
    </w:p>
    <w:p w14:paraId="57706AD7">
      <w:pPr>
        <w:pStyle w:val="52"/>
        <w:rPr>
          <w:lang w:eastAsia="zh-CN"/>
        </w:rPr>
      </w:pPr>
    </w:p>
    <w:p w14:paraId="3F57EAAB">
      <w:pPr>
        <w:pStyle w:val="52"/>
        <w:rPr>
          <w:rFonts w:ascii="宋体" w:hAnsi="宋体" w:cs="宋体"/>
          <w:b/>
          <w:bCs/>
          <w:sz w:val="36"/>
          <w:szCs w:val="36"/>
        </w:rPr>
      </w:pPr>
      <w:r>
        <w:rPr>
          <w:rFonts w:hint="eastAsia"/>
          <w:sz w:val="24"/>
          <w:szCs w:val="24"/>
          <w:lang w:eastAsia="zh-CN"/>
        </w:rPr>
        <w:t>附件二：</w:t>
      </w:r>
    </w:p>
    <w:p w14:paraId="4B26531A">
      <w:pPr>
        <w:ind w:firstLine="3840"/>
        <w:rPr>
          <w:rFonts w:ascii="宋体" w:hAnsi="宋体" w:cs="宋体"/>
          <w:sz w:val="32"/>
          <w:szCs w:val="32"/>
        </w:rPr>
      </w:pPr>
      <w:r>
        <w:rPr>
          <w:rFonts w:hint="eastAsia" w:ascii="宋体" w:hAnsi="宋体" w:cs="宋体"/>
          <w:sz w:val="32"/>
          <w:szCs w:val="32"/>
        </w:rPr>
        <w:t>政府采购履约验收书参考样本（服务类）</w:t>
      </w:r>
    </w:p>
    <w:p w14:paraId="4A1437BB">
      <w:pPr>
        <w:ind w:firstLine="3840"/>
        <w:rPr>
          <w:rFonts w:ascii="宋体" w:hAnsi="宋体" w:cs="宋体"/>
          <w:sz w:val="32"/>
          <w:szCs w:val="32"/>
        </w:rPr>
      </w:pPr>
    </w:p>
    <w:tbl>
      <w:tblPr>
        <w:tblStyle w:val="262"/>
        <w:tblW w:w="14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68"/>
        <w:gridCol w:w="2764"/>
        <w:gridCol w:w="1729"/>
        <w:gridCol w:w="650"/>
        <w:gridCol w:w="775"/>
        <w:gridCol w:w="1578"/>
        <w:gridCol w:w="1577"/>
        <w:gridCol w:w="3155"/>
      </w:tblGrid>
      <w:tr w14:paraId="2ACDE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1968" w:type="dxa"/>
            <w:vAlign w:val="center"/>
          </w:tcPr>
          <w:p w14:paraId="4546494E">
            <w:pPr>
              <w:jc w:val="center"/>
              <w:rPr>
                <w:rFonts w:ascii="Calibri" w:hAnsi="Calibri" w:cs="Calibri"/>
              </w:rPr>
            </w:pPr>
            <w:r>
              <w:rPr>
                <w:rFonts w:hint="eastAsia" w:ascii="Calibri" w:hAnsi="Calibri" w:cs="Calibri"/>
              </w:rPr>
              <w:t>采购人</w:t>
            </w:r>
          </w:p>
        </w:tc>
        <w:tc>
          <w:tcPr>
            <w:tcW w:w="2764" w:type="dxa"/>
            <w:vAlign w:val="center"/>
          </w:tcPr>
          <w:p w14:paraId="6D489D4B">
            <w:pPr>
              <w:jc w:val="center"/>
              <w:rPr>
                <w:rFonts w:ascii="Calibri" w:hAnsi="Calibri" w:cs="Calibri"/>
              </w:rPr>
            </w:pPr>
          </w:p>
        </w:tc>
        <w:tc>
          <w:tcPr>
            <w:tcW w:w="1729" w:type="dxa"/>
            <w:vAlign w:val="center"/>
          </w:tcPr>
          <w:p w14:paraId="5D55F444">
            <w:pPr>
              <w:jc w:val="center"/>
              <w:rPr>
                <w:rFonts w:ascii="Calibri" w:hAnsi="Calibri" w:cs="Calibri"/>
              </w:rPr>
            </w:pPr>
            <w:r>
              <w:rPr>
                <w:rFonts w:hint="eastAsia" w:ascii="Calibri" w:hAnsi="Calibri" w:cs="Calibri"/>
              </w:rPr>
              <w:t>项目名称</w:t>
            </w:r>
          </w:p>
        </w:tc>
        <w:tc>
          <w:tcPr>
            <w:tcW w:w="3003" w:type="dxa"/>
            <w:gridSpan w:val="3"/>
            <w:vAlign w:val="center"/>
          </w:tcPr>
          <w:p w14:paraId="6613962B">
            <w:pPr>
              <w:jc w:val="center"/>
              <w:rPr>
                <w:rFonts w:ascii="Calibri" w:hAnsi="Calibri" w:cs="Calibri"/>
              </w:rPr>
            </w:pPr>
          </w:p>
        </w:tc>
        <w:tc>
          <w:tcPr>
            <w:tcW w:w="1577" w:type="dxa"/>
            <w:vAlign w:val="center"/>
          </w:tcPr>
          <w:p w14:paraId="2E09F75B">
            <w:pPr>
              <w:jc w:val="center"/>
              <w:rPr>
                <w:rFonts w:ascii="Calibri" w:hAnsi="Calibri" w:cs="Calibri"/>
              </w:rPr>
            </w:pPr>
            <w:r>
              <w:rPr>
                <w:rFonts w:hint="eastAsia" w:ascii="Calibri" w:hAnsi="Calibri" w:cs="Calibri"/>
              </w:rPr>
              <w:t>合同名称</w:t>
            </w:r>
          </w:p>
        </w:tc>
        <w:tc>
          <w:tcPr>
            <w:tcW w:w="3155" w:type="dxa"/>
            <w:vAlign w:val="center"/>
          </w:tcPr>
          <w:p w14:paraId="243793F8">
            <w:pPr>
              <w:jc w:val="center"/>
              <w:rPr>
                <w:rFonts w:ascii="Calibri" w:hAnsi="Calibri" w:cs="Calibri"/>
              </w:rPr>
            </w:pPr>
          </w:p>
        </w:tc>
      </w:tr>
      <w:tr w14:paraId="1F945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1968" w:type="dxa"/>
            <w:vAlign w:val="center"/>
          </w:tcPr>
          <w:p w14:paraId="340206CA">
            <w:pPr>
              <w:jc w:val="center"/>
              <w:rPr>
                <w:rFonts w:ascii="Calibri" w:hAnsi="Calibri" w:cs="Calibri"/>
              </w:rPr>
            </w:pPr>
            <w:r>
              <w:rPr>
                <w:rFonts w:hint="eastAsia" w:ascii="Calibri" w:hAnsi="Calibri" w:cs="Calibri"/>
              </w:rPr>
              <w:t>供应商</w:t>
            </w:r>
          </w:p>
        </w:tc>
        <w:tc>
          <w:tcPr>
            <w:tcW w:w="2764" w:type="dxa"/>
            <w:vAlign w:val="center"/>
          </w:tcPr>
          <w:p w14:paraId="44C22A4C">
            <w:pPr>
              <w:jc w:val="center"/>
              <w:rPr>
                <w:rFonts w:ascii="Calibri" w:hAnsi="Calibri" w:cs="Calibri"/>
              </w:rPr>
            </w:pPr>
          </w:p>
        </w:tc>
        <w:tc>
          <w:tcPr>
            <w:tcW w:w="1729" w:type="dxa"/>
            <w:vAlign w:val="center"/>
          </w:tcPr>
          <w:p w14:paraId="14242C48">
            <w:pPr>
              <w:jc w:val="center"/>
              <w:rPr>
                <w:rFonts w:ascii="Calibri" w:hAnsi="Calibri" w:cs="Calibri"/>
              </w:rPr>
            </w:pPr>
            <w:r>
              <w:rPr>
                <w:rFonts w:hint="eastAsia" w:ascii="Calibri" w:hAnsi="Calibri" w:cs="Calibri"/>
              </w:rPr>
              <w:t>项目及合同编号</w:t>
            </w:r>
          </w:p>
        </w:tc>
        <w:tc>
          <w:tcPr>
            <w:tcW w:w="3003" w:type="dxa"/>
            <w:gridSpan w:val="3"/>
            <w:vAlign w:val="center"/>
          </w:tcPr>
          <w:p w14:paraId="6F59757F">
            <w:pPr>
              <w:jc w:val="center"/>
              <w:rPr>
                <w:rFonts w:ascii="Calibri" w:hAnsi="Calibri" w:cs="Calibri"/>
              </w:rPr>
            </w:pPr>
          </w:p>
        </w:tc>
        <w:tc>
          <w:tcPr>
            <w:tcW w:w="1577" w:type="dxa"/>
            <w:vAlign w:val="center"/>
          </w:tcPr>
          <w:p w14:paraId="5EB66A0C">
            <w:pPr>
              <w:jc w:val="center"/>
              <w:rPr>
                <w:rFonts w:ascii="Calibri" w:hAnsi="Calibri" w:cs="Calibri"/>
              </w:rPr>
            </w:pPr>
            <w:r>
              <w:rPr>
                <w:rFonts w:hint="eastAsia" w:ascii="Calibri" w:hAnsi="Calibri" w:cs="Calibri"/>
              </w:rPr>
              <w:t>合同金额</w:t>
            </w:r>
          </w:p>
        </w:tc>
        <w:tc>
          <w:tcPr>
            <w:tcW w:w="3155" w:type="dxa"/>
            <w:vAlign w:val="center"/>
          </w:tcPr>
          <w:p w14:paraId="09A27F83">
            <w:pPr>
              <w:jc w:val="center"/>
              <w:rPr>
                <w:rFonts w:ascii="Calibri" w:hAnsi="Calibri" w:cs="Calibri"/>
              </w:rPr>
            </w:pPr>
          </w:p>
        </w:tc>
      </w:tr>
      <w:tr w14:paraId="359ED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1968" w:type="dxa"/>
            <w:vAlign w:val="center"/>
          </w:tcPr>
          <w:p w14:paraId="5E471EEB">
            <w:pPr>
              <w:jc w:val="center"/>
              <w:rPr>
                <w:rFonts w:ascii="Calibri" w:hAnsi="Calibri" w:cs="Calibri"/>
              </w:rPr>
            </w:pPr>
            <w:r>
              <w:rPr>
                <w:rFonts w:hint="eastAsia" w:ascii="Calibri" w:hAnsi="Calibri" w:cs="Calibri"/>
              </w:rPr>
              <w:t>分期（段）验收</w:t>
            </w:r>
          </w:p>
        </w:tc>
        <w:tc>
          <w:tcPr>
            <w:tcW w:w="2764" w:type="dxa"/>
            <w:vAlign w:val="center"/>
          </w:tcPr>
          <w:p w14:paraId="2CFF174C">
            <w:pPr>
              <w:jc w:val="center"/>
              <w:rPr>
                <w:rFonts w:ascii="Calibri" w:hAnsi="Calibri" w:cs="Calibri"/>
              </w:rPr>
            </w:pPr>
            <w:r>
              <w:rPr>
                <w:rFonts w:hint="eastAsia" w:ascii="Calibri" w:hAnsi="Calibri" w:cs="Calibri"/>
              </w:rPr>
              <w:t>是</w:t>
            </w:r>
            <w:r>
              <w:rPr>
                <w:rFonts w:ascii="Wingdings" w:hAnsi="Wingdings" w:eastAsia="Wingdings" w:cs="Wingdings"/>
              </w:rPr>
              <w:t></w:t>
            </w:r>
            <w:r>
              <w:rPr>
                <w:rFonts w:hint="eastAsia" w:ascii="Calibri" w:hAnsi="Calibri" w:cs="Calibri"/>
              </w:rPr>
              <w:t xml:space="preserve">  否</w:t>
            </w:r>
            <w:r>
              <w:rPr>
                <w:rFonts w:ascii="Wingdings" w:hAnsi="Wingdings" w:eastAsia="Wingdings" w:cs="Wingdings"/>
              </w:rPr>
              <w:t></w:t>
            </w:r>
          </w:p>
        </w:tc>
        <w:tc>
          <w:tcPr>
            <w:tcW w:w="1729" w:type="dxa"/>
            <w:vAlign w:val="center"/>
          </w:tcPr>
          <w:p w14:paraId="560D8926">
            <w:pPr>
              <w:jc w:val="center"/>
              <w:rPr>
                <w:rFonts w:ascii="Calibri" w:hAnsi="Calibri" w:cs="Calibri"/>
              </w:rPr>
            </w:pPr>
            <w:r>
              <w:rPr>
                <w:rFonts w:hint="eastAsia" w:ascii="Calibri" w:hAnsi="Calibri" w:cs="Calibri"/>
              </w:rPr>
              <w:t>分期（段）情况</w:t>
            </w:r>
          </w:p>
        </w:tc>
        <w:tc>
          <w:tcPr>
            <w:tcW w:w="7735" w:type="dxa"/>
            <w:gridSpan w:val="5"/>
            <w:vAlign w:val="center"/>
          </w:tcPr>
          <w:p w14:paraId="1211166C">
            <w:pPr>
              <w:jc w:val="center"/>
              <w:rPr>
                <w:rFonts w:ascii="Calibri" w:hAnsi="Calibri" w:cs="Calibri"/>
              </w:rPr>
            </w:pPr>
            <w:r>
              <w:rPr>
                <w:rFonts w:hint="eastAsia" w:ascii="Calibri" w:hAnsi="Calibri" w:cs="Calibri"/>
              </w:rPr>
              <w:t>共分  期（段），此为第  期（段）验收</w:t>
            </w:r>
          </w:p>
        </w:tc>
      </w:tr>
      <w:tr w14:paraId="551BD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1968" w:type="dxa"/>
            <w:vAlign w:val="center"/>
          </w:tcPr>
          <w:p w14:paraId="177AB756">
            <w:pPr>
              <w:jc w:val="center"/>
              <w:rPr>
                <w:rFonts w:ascii="Calibri" w:hAnsi="Calibri" w:cs="Calibri"/>
              </w:rPr>
            </w:pPr>
            <w:r>
              <w:rPr>
                <w:rFonts w:hint="eastAsia" w:ascii="Calibri" w:hAnsi="Calibri" w:cs="Calibri"/>
              </w:rPr>
              <w:t>验收时间</w:t>
            </w:r>
          </w:p>
        </w:tc>
        <w:tc>
          <w:tcPr>
            <w:tcW w:w="2764" w:type="dxa"/>
            <w:vAlign w:val="center"/>
          </w:tcPr>
          <w:p w14:paraId="0F05517E">
            <w:pPr>
              <w:jc w:val="center"/>
              <w:rPr>
                <w:rFonts w:ascii="Calibri" w:hAnsi="Calibri" w:cs="Calibri"/>
              </w:rPr>
            </w:pPr>
          </w:p>
        </w:tc>
        <w:tc>
          <w:tcPr>
            <w:tcW w:w="1729" w:type="dxa"/>
            <w:vAlign w:val="center"/>
          </w:tcPr>
          <w:p w14:paraId="62A9612F">
            <w:pPr>
              <w:jc w:val="center"/>
              <w:rPr>
                <w:rFonts w:ascii="Calibri" w:hAnsi="Calibri" w:cs="Calibri"/>
              </w:rPr>
            </w:pPr>
            <w:r>
              <w:rPr>
                <w:rFonts w:hint="eastAsia" w:ascii="Calibri" w:hAnsi="Calibri" w:cs="Calibri"/>
              </w:rPr>
              <w:t>验收地点</w:t>
            </w:r>
          </w:p>
        </w:tc>
        <w:tc>
          <w:tcPr>
            <w:tcW w:w="3003" w:type="dxa"/>
            <w:gridSpan w:val="3"/>
            <w:vAlign w:val="center"/>
          </w:tcPr>
          <w:p w14:paraId="5109874C">
            <w:pPr>
              <w:jc w:val="center"/>
              <w:rPr>
                <w:rFonts w:ascii="Calibri" w:hAnsi="Calibri" w:cs="Calibri"/>
              </w:rPr>
            </w:pPr>
          </w:p>
        </w:tc>
        <w:tc>
          <w:tcPr>
            <w:tcW w:w="1577" w:type="dxa"/>
            <w:vAlign w:val="center"/>
          </w:tcPr>
          <w:p w14:paraId="6626E5D7">
            <w:pPr>
              <w:jc w:val="center"/>
              <w:rPr>
                <w:rFonts w:ascii="Calibri" w:hAnsi="Calibri" w:cs="Calibri"/>
              </w:rPr>
            </w:pPr>
            <w:r>
              <w:rPr>
                <w:rFonts w:hint="eastAsia" w:ascii="Calibri" w:hAnsi="Calibri" w:cs="Calibri"/>
              </w:rPr>
              <w:t>验收组织形式</w:t>
            </w:r>
          </w:p>
        </w:tc>
        <w:tc>
          <w:tcPr>
            <w:tcW w:w="3155" w:type="dxa"/>
            <w:vAlign w:val="center"/>
          </w:tcPr>
          <w:p w14:paraId="69C6708F">
            <w:pPr>
              <w:jc w:val="center"/>
              <w:rPr>
                <w:rFonts w:ascii="Calibri" w:hAnsi="Calibri" w:cs="Calibri"/>
              </w:rPr>
            </w:pPr>
            <w:r>
              <w:rPr>
                <w:rFonts w:ascii="Wingdings" w:hAnsi="Wingdings" w:eastAsia="Wingdings" w:cs="Wingdings"/>
              </w:rPr>
              <w:t></w:t>
            </w:r>
            <w:r>
              <w:rPr>
                <w:rFonts w:hint="eastAsia" w:ascii="Calibri" w:hAnsi="Calibri" w:cs="Calibri"/>
              </w:rPr>
              <w:t>自行简易验收</w:t>
            </w:r>
          </w:p>
          <w:p w14:paraId="62812BCA">
            <w:pPr>
              <w:jc w:val="center"/>
              <w:rPr>
                <w:rFonts w:ascii="Calibri" w:hAnsi="Calibri" w:cs="Calibri"/>
              </w:rPr>
            </w:pPr>
            <w:r>
              <w:rPr>
                <w:rFonts w:ascii="Wingdings" w:hAnsi="Wingdings" w:eastAsia="Wingdings" w:cs="Wingdings"/>
              </w:rPr>
              <w:t></w:t>
            </w:r>
            <w:r>
              <w:rPr>
                <w:rFonts w:hint="eastAsia" w:ascii="Calibri" w:hAnsi="Calibri" w:cs="Calibri"/>
              </w:rPr>
              <w:t>验收小组验收</w:t>
            </w:r>
          </w:p>
          <w:p w14:paraId="6E7ACDA8">
            <w:pPr>
              <w:jc w:val="center"/>
              <w:rPr>
                <w:rFonts w:ascii="Calibri" w:hAnsi="Calibri" w:cs="Calibri"/>
              </w:rPr>
            </w:pPr>
            <w:r>
              <w:rPr>
                <w:rFonts w:hint="eastAsia" w:ascii="Calibri" w:hAnsi="Calibri" w:cs="Calibri"/>
              </w:rPr>
              <w:t xml:space="preserve">    </w:t>
            </w:r>
            <w:r>
              <w:rPr>
                <w:rFonts w:ascii="Wingdings" w:hAnsi="Wingdings" w:eastAsia="Wingdings" w:cs="Wingdings"/>
              </w:rPr>
              <w:t></w:t>
            </w:r>
            <w:r>
              <w:rPr>
                <w:rFonts w:hint="eastAsia" w:ascii="Calibri" w:hAnsi="Calibri" w:cs="Calibri"/>
              </w:rPr>
              <w:t>采购代理机构验收</w:t>
            </w:r>
          </w:p>
        </w:tc>
      </w:tr>
      <w:tr w14:paraId="01274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jc w:val="center"/>
        </w:trPr>
        <w:tc>
          <w:tcPr>
            <w:tcW w:w="1968" w:type="dxa"/>
            <w:vMerge w:val="restart"/>
            <w:vAlign w:val="center"/>
          </w:tcPr>
          <w:p w14:paraId="725B231E">
            <w:pPr>
              <w:jc w:val="center"/>
              <w:rPr>
                <w:rFonts w:ascii="Calibri" w:hAnsi="Calibri" w:cs="Calibri"/>
              </w:rPr>
            </w:pPr>
            <w:r>
              <w:rPr>
                <w:rFonts w:hint="eastAsia" w:ascii="Calibri" w:hAnsi="Calibri" w:cs="Calibri"/>
              </w:rPr>
              <w:t>验收内容</w:t>
            </w:r>
          </w:p>
        </w:tc>
        <w:tc>
          <w:tcPr>
            <w:tcW w:w="2764" w:type="dxa"/>
            <w:vAlign w:val="center"/>
          </w:tcPr>
          <w:p w14:paraId="42492FE8">
            <w:pPr>
              <w:jc w:val="center"/>
              <w:rPr>
                <w:rFonts w:ascii="Calibri" w:hAnsi="Calibri" w:cs="Calibri"/>
              </w:rPr>
            </w:pPr>
            <w:r>
              <w:rPr>
                <w:rFonts w:hint="eastAsia" w:ascii="Calibri" w:hAnsi="Calibri" w:cs="Calibri"/>
              </w:rPr>
              <w:t>服务质量</w:t>
            </w:r>
          </w:p>
        </w:tc>
        <w:tc>
          <w:tcPr>
            <w:tcW w:w="1729" w:type="dxa"/>
            <w:vAlign w:val="center"/>
          </w:tcPr>
          <w:p w14:paraId="06E675C0">
            <w:pPr>
              <w:jc w:val="center"/>
              <w:rPr>
                <w:rFonts w:ascii="Calibri" w:hAnsi="Calibri" w:cs="Calibri"/>
              </w:rPr>
            </w:pPr>
            <w:r>
              <w:rPr>
                <w:rFonts w:hint="eastAsia" w:ascii="Calibri" w:hAnsi="Calibri" w:cs="Calibri"/>
              </w:rPr>
              <w:t>服务进度</w:t>
            </w:r>
          </w:p>
        </w:tc>
        <w:tc>
          <w:tcPr>
            <w:tcW w:w="1425" w:type="dxa"/>
            <w:gridSpan w:val="2"/>
            <w:vAlign w:val="center"/>
          </w:tcPr>
          <w:p w14:paraId="1E101045">
            <w:pPr>
              <w:jc w:val="center"/>
              <w:rPr>
                <w:rFonts w:ascii="Calibri" w:hAnsi="Calibri" w:cs="Calibri"/>
              </w:rPr>
            </w:pPr>
            <w:r>
              <w:rPr>
                <w:rFonts w:hint="eastAsia" w:ascii="Calibri" w:hAnsi="Calibri" w:cs="Calibri"/>
              </w:rPr>
              <w:t>人员、设备 配备情况</w:t>
            </w:r>
          </w:p>
        </w:tc>
        <w:tc>
          <w:tcPr>
            <w:tcW w:w="1578" w:type="dxa"/>
            <w:vAlign w:val="center"/>
          </w:tcPr>
          <w:p w14:paraId="6E4B5AD9">
            <w:pPr>
              <w:jc w:val="center"/>
              <w:rPr>
                <w:rFonts w:ascii="Calibri" w:hAnsi="Calibri" w:cs="Calibri"/>
              </w:rPr>
            </w:pPr>
            <w:r>
              <w:rPr>
                <w:rFonts w:hint="eastAsia" w:ascii="Calibri" w:hAnsi="Calibri" w:cs="Calibri"/>
              </w:rPr>
              <w:t>行业、安全标准</w:t>
            </w:r>
          </w:p>
        </w:tc>
        <w:tc>
          <w:tcPr>
            <w:tcW w:w="1577" w:type="dxa"/>
            <w:vAlign w:val="center"/>
          </w:tcPr>
          <w:p w14:paraId="5E7A5838">
            <w:pPr>
              <w:jc w:val="center"/>
              <w:rPr>
                <w:rFonts w:ascii="Calibri" w:hAnsi="Calibri" w:cs="Calibri"/>
              </w:rPr>
            </w:pPr>
            <w:r>
              <w:rPr>
                <w:rFonts w:hint="eastAsia" w:ascii="Calibri" w:hAnsi="Calibri" w:cs="Calibri"/>
              </w:rPr>
              <w:t>项目需求、服务承诺</w:t>
            </w:r>
          </w:p>
        </w:tc>
        <w:tc>
          <w:tcPr>
            <w:tcW w:w="3155" w:type="dxa"/>
            <w:vAlign w:val="center"/>
          </w:tcPr>
          <w:p w14:paraId="00574942">
            <w:pPr>
              <w:jc w:val="center"/>
              <w:rPr>
                <w:rFonts w:ascii="Calibri" w:hAnsi="Calibri" w:cs="Calibri"/>
              </w:rPr>
            </w:pPr>
            <w:r>
              <w:rPr>
                <w:rFonts w:hint="eastAsia" w:ascii="Calibri" w:hAnsi="Calibri" w:cs="Calibri"/>
              </w:rPr>
              <w:t>合同履约</w:t>
            </w:r>
          </w:p>
          <w:p w14:paraId="5B592533">
            <w:pPr>
              <w:jc w:val="center"/>
              <w:rPr>
                <w:rFonts w:ascii="Calibri" w:hAnsi="Calibri" w:cs="Calibri"/>
              </w:rPr>
            </w:pPr>
            <w:r>
              <w:rPr>
                <w:rFonts w:hint="eastAsia" w:ascii="Calibri" w:hAnsi="Calibri" w:cs="Calibri"/>
              </w:rPr>
              <w:t>时间、地点、方式</w:t>
            </w:r>
          </w:p>
        </w:tc>
      </w:tr>
      <w:tr w14:paraId="72514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1968" w:type="dxa"/>
            <w:vMerge w:val="continue"/>
            <w:vAlign w:val="center"/>
          </w:tcPr>
          <w:p w14:paraId="4C074606">
            <w:pPr>
              <w:jc w:val="center"/>
              <w:rPr>
                <w:rFonts w:ascii="Calibri" w:hAnsi="Calibri" w:cs="Calibri"/>
              </w:rPr>
            </w:pPr>
          </w:p>
        </w:tc>
        <w:tc>
          <w:tcPr>
            <w:tcW w:w="2764" w:type="dxa"/>
            <w:vAlign w:val="center"/>
          </w:tcPr>
          <w:p w14:paraId="06737300">
            <w:pPr>
              <w:jc w:val="center"/>
              <w:rPr>
                <w:rFonts w:ascii="Calibri" w:hAnsi="Calibri" w:cs="Calibri"/>
              </w:rPr>
            </w:pPr>
            <w:r>
              <w:rPr>
                <w:rFonts w:hint="eastAsia" w:ascii="Calibri" w:hAnsi="Calibri" w:cs="Calibri"/>
              </w:rPr>
              <w:t>合  格</w:t>
            </w:r>
            <w:r>
              <w:rPr>
                <w:rFonts w:ascii="Wingdings" w:hAnsi="Wingdings" w:eastAsia="Wingdings" w:cs="Wingdings"/>
              </w:rPr>
              <w:t></w:t>
            </w:r>
          </w:p>
          <w:p w14:paraId="3BAB80B6">
            <w:pPr>
              <w:jc w:val="center"/>
              <w:rPr>
                <w:rFonts w:ascii="Calibri" w:hAnsi="Calibri" w:cs="Calibri"/>
              </w:rPr>
            </w:pPr>
            <w:r>
              <w:rPr>
                <w:rFonts w:hint="eastAsia" w:ascii="Calibri" w:hAnsi="Calibri" w:cs="Calibri"/>
              </w:rPr>
              <w:t>不合格</w:t>
            </w:r>
            <w:r>
              <w:rPr>
                <w:rFonts w:ascii="Wingdings" w:hAnsi="Wingdings" w:eastAsia="Wingdings" w:cs="Wingdings"/>
              </w:rPr>
              <w:t></w:t>
            </w:r>
          </w:p>
        </w:tc>
        <w:tc>
          <w:tcPr>
            <w:tcW w:w="1729" w:type="dxa"/>
            <w:vAlign w:val="center"/>
          </w:tcPr>
          <w:p w14:paraId="69FFA90C">
            <w:pPr>
              <w:jc w:val="center"/>
              <w:rPr>
                <w:rFonts w:ascii="Calibri" w:hAnsi="Calibri" w:cs="Calibri"/>
              </w:rPr>
            </w:pPr>
            <w:r>
              <w:rPr>
                <w:rFonts w:hint="eastAsia" w:ascii="Calibri" w:hAnsi="Calibri" w:cs="Calibri"/>
              </w:rPr>
              <w:t>合  格</w:t>
            </w:r>
            <w:r>
              <w:rPr>
                <w:rFonts w:ascii="Wingdings" w:hAnsi="Wingdings" w:eastAsia="Wingdings" w:cs="Wingdings"/>
              </w:rPr>
              <w:t></w:t>
            </w:r>
          </w:p>
          <w:p w14:paraId="53245294">
            <w:pPr>
              <w:jc w:val="center"/>
              <w:rPr>
                <w:rFonts w:ascii="Calibri" w:hAnsi="Calibri" w:cs="Calibri"/>
              </w:rPr>
            </w:pPr>
            <w:r>
              <w:rPr>
                <w:rFonts w:hint="eastAsia" w:ascii="Calibri" w:hAnsi="Calibri" w:cs="Calibri"/>
              </w:rPr>
              <w:t>不合格</w:t>
            </w:r>
            <w:r>
              <w:rPr>
                <w:rFonts w:ascii="Wingdings" w:hAnsi="Wingdings" w:eastAsia="Wingdings" w:cs="Wingdings"/>
              </w:rPr>
              <w:t></w:t>
            </w:r>
          </w:p>
        </w:tc>
        <w:tc>
          <w:tcPr>
            <w:tcW w:w="1425" w:type="dxa"/>
            <w:gridSpan w:val="2"/>
            <w:vAlign w:val="center"/>
          </w:tcPr>
          <w:p w14:paraId="53EC0DC8">
            <w:pPr>
              <w:jc w:val="center"/>
              <w:rPr>
                <w:rFonts w:ascii="Calibri" w:hAnsi="Calibri" w:cs="Calibri"/>
              </w:rPr>
            </w:pPr>
            <w:r>
              <w:rPr>
                <w:rFonts w:hint="eastAsia" w:ascii="Calibri" w:hAnsi="Calibri" w:cs="Calibri"/>
              </w:rPr>
              <w:t>合  格</w:t>
            </w:r>
            <w:r>
              <w:rPr>
                <w:rFonts w:ascii="Wingdings" w:hAnsi="Wingdings" w:eastAsia="Wingdings" w:cs="Wingdings"/>
              </w:rPr>
              <w:t></w:t>
            </w:r>
          </w:p>
          <w:p w14:paraId="3491AC7F">
            <w:pPr>
              <w:jc w:val="center"/>
              <w:rPr>
                <w:rFonts w:ascii="Calibri" w:hAnsi="Calibri" w:cs="Calibri"/>
              </w:rPr>
            </w:pPr>
            <w:r>
              <w:rPr>
                <w:rFonts w:hint="eastAsia" w:ascii="Calibri" w:hAnsi="Calibri" w:cs="Calibri"/>
              </w:rPr>
              <w:t>不合格</w:t>
            </w:r>
            <w:r>
              <w:rPr>
                <w:rFonts w:ascii="Wingdings" w:hAnsi="Wingdings" w:eastAsia="Wingdings" w:cs="Wingdings"/>
              </w:rPr>
              <w:t></w:t>
            </w:r>
          </w:p>
        </w:tc>
        <w:tc>
          <w:tcPr>
            <w:tcW w:w="1578" w:type="dxa"/>
            <w:vAlign w:val="center"/>
          </w:tcPr>
          <w:p w14:paraId="33E05BB2">
            <w:pPr>
              <w:jc w:val="center"/>
              <w:rPr>
                <w:rFonts w:ascii="Calibri" w:hAnsi="Calibri" w:cs="Calibri"/>
              </w:rPr>
            </w:pPr>
            <w:r>
              <w:rPr>
                <w:rFonts w:hint="eastAsia" w:ascii="Calibri" w:hAnsi="Calibri" w:cs="Calibri"/>
              </w:rPr>
              <w:t>合  格</w:t>
            </w:r>
            <w:r>
              <w:rPr>
                <w:rFonts w:ascii="Wingdings" w:hAnsi="Wingdings" w:eastAsia="Wingdings" w:cs="Wingdings"/>
              </w:rPr>
              <w:t></w:t>
            </w:r>
          </w:p>
          <w:p w14:paraId="3F645A90">
            <w:pPr>
              <w:jc w:val="center"/>
              <w:rPr>
                <w:rFonts w:ascii="Calibri" w:hAnsi="Calibri" w:cs="Calibri"/>
              </w:rPr>
            </w:pPr>
            <w:r>
              <w:rPr>
                <w:rFonts w:hint="eastAsia" w:ascii="Calibri" w:hAnsi="Calibri" w:cs="Calibri"/>
              </w:rPr>
              <w:t>不合格</w:t>
            </w:r>
            <w:r>
              <w:rPr>
                <w:rFonts w:ascii="Wingdings" w:hAnsi="Wingdings" w:eastAsia="Wingdings" w:cs="Wingdings"/>
              </w:rPr>
              <w:t></w:t>
            </w:r>
          </w:p>
        </w:tc>
        <w:tc>
          <w:tcPr>
            <w:tcW w:w="1577" w:type="dxa"/>
            <w:vAlign w:val="center"/>
          </w:tcPr>
          <w:p w14:paraId="6EE7C2F8">
            <w:pPr>
              <w:jc w:val="center"/>
              <w:rPr>
                <w:rFonts w:ascii="Calibri" w:hAnsi="Calibri" w:cs="Calibri"/>
              </w:rPr>
            </w:pPr>
            <w:r>
              <w:rPr>
                <w:rFonts w:hint="eastAsia" w:ascii="Calibri" w:hAnsi="Calibri" w:cs="Calibri"/>
              </w:rPr>
              <w:t>合  格</w:t>
            </w:r>
            <w:r>
              <w:rPr>
                <w:rFonts w:ascii="Wingdings" w:hAnsi="Wingdings" w:eastAsia="Wingdings" w:cs="Wingdings"/>
              </w:rPr>
              <w:t></w:t>
            </w:r>
          </w:p>
          <w:p w14:paraId="4878C8BF">
            <w:pPr>
              <w:jc w:val="center"/>
              <w:rPr>
                <w:rFonts w:ascii="Calibri" w:hAnsi="Calibri" w:cs="Calibri"/>
              </w:rPr>
            </w:pPr>
            <w:r>
              <w:rPr>
                <w:rFonts w:hint="eastAsia" w:ascii="Calibri" w:hAnsi="Calibri" w:cs="Calibri"/>
              </w:rPr>
              <w:t>不合格</w:t>
            </w:r>
            <w:r>
              <w:rPr>
                <w:rFonts w:ascii="Wingdings" w:hAnsi="Wingdings" w:eastAsia="Wingdings" w:cs="Wingdings"/>
              </w:rPr>
              <w:t></w:t>
            </w:r>
          </w:p>
        </w:tc>
        <w:tc>
          <w:tcPr>
            <w:tcW w:w="3155" w:type="dxa"/>
            <w:vAlign w:val="center"/>
          </w:tcPr>
          <w:p w14:paraId="0F8A79A0">
            <w:pPr>
              <w:jc w:val="center"/>
              <w:rPr>
                <w:rFonts w:ascii="Calibri" w:hAnsi="Calibri" w:cs="Calibri"/>
              </w:rPr>
            </w:pPr>
            <w:r>
              <w:rPr>
                <w:rFonts w:hint="eastAsia" w:ascii="Calibri" w:hAnsi="Calibri" w:cs="Calibri"/>
              </w:rPr>
              <w:t>合  格</w:t>
            </w:r>
            <w:r>
              <w:rPr>
                <w:rFonts w:ascii="Wingdings" w:hAnsi="Wingdings" w:eastAsia="Wingdings" w:cs="Wingdings"/>
              </w:rPr>
              <w:t></w:t>
            </w:r>
          </w:p>
          <w:p w14:paraId="1984D2D7">
            <w:pPr>
              <w:jc w:val="center"/>
              <w:rPr>
                <w:rFonts w:ascii="Calibri" w:hAnsi="Calibri" w:cs="Calibri"/>
              </w:rPr>
            </w:pPr>
            <w:r>
              <w:rPr>
                <w:rFonts w:hint="eastAsia" w:ascii="Calibri" w:hAnsi="Calibri" w:cs="Calibri"/>
              </w:rPr>
              <w:t>不合格</w:t>
            </w:r>
            <w:r>
              <w:rPr>
                <w:rFonts w:ascii="Wingdings" w:hAnsi="Wingdings" w:eastAsia="Wingdings" w:cs="Wingdings"/>
              </w:rPr>
              <w:t></w:t>
            </w:r>
          </w:p>
        </w:tc>
      </w:tr>
      <w:tr w14:paraId="3135D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1968" w:type="dxa"/>
            <w:vAlign w:val="center"/>
          </w:tcPr>
          <w:p w14:paraId="15A57040">
            <w:pPr>
              <w:jc w:val="center"/>
              <w:rPr>
                <w:rFonts w:ascii="Calibri" w:hAnsi="Calibri" w:cs="Calibri"/>
              </w:rPr>
            </w:pPr>
            <w:r>
              <w:rPr>
                <w:rFonts w:hint="eastAsia" w:ascii="Calibri" w:hAnsi="Calibri" w:cs="Calibri"/>
              </w:rPr>
              <w:t>专业检测机构情况说明</w:t>
            </w:r>
          </w:p>
        </w:tc>
        <w:tc>
          <w:tcPr>
            <w:tcW w:w="12228" w:type="dxa"/>
            <w:gridSpan w:val="7"/>
            <w:vAlign w:val="center"/>
          </w:tcPr>
          <w:p w14:paraId="70A1FEE2">
            <w:pPr>
              <w:jc w:val="center"/>
              <w:rPr>
                <w:rFonts w:ascii="Calibri" w:hAnsi="Calibri" w:cs="Calibri"/>
              </w:rPr>
            </w:pPr>
          </w:p>
        </w:tc>
      </w:tr>
      <w:tr w14:paraId="77B0C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1968" w:type="dxa"/>
            <w:vAlign w:val="center"/>
          </w:tcPr>
          <w:p w14:paraId="24BDB426">
            <w:pPr>
              <w:jc w:val="center"/>
              <w:rPr>
                <w:rFonts w:ascii="Calibri" w:hAnsi="Calibri" w:cs="Calibri"/>
              </w:rPr>
            </w:pPr>
            <w:r>
              <w:rPr>
                <w:rFonts w:hint="eastAsia" w:ascii="Calibri" w:hAnsi="Calibri" w:cs="Calibri"/>
              </w:rPr>
              <w:t>存在问题和改进意见</w:t>
            </w:r>
          </w:p>
        </w:tc>
        <w:tc>
          <w:tcPr>
            <w:tcW w:w="12228" w:type="dxa"/>
            <w:gridSpan w:val="7"/>
            <w:vAlign w:val="center"/>
          </w:tcPr>
          <w:p w14:paraId="78770490">
            <w:pPr>
              <w:jc w:val="center"/>
              <w:rPr>
                <w:rFonts w:ascii="Calibri" w:hAnsi="Calibri" w:cs="Calibri"/>
              </w:rPr>
            </w:pPr>
          </w:p>
        </w:tc>
      </w:tr>
      <w:tr w14:paraId="25F14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 w:hRule="atLeast"/>
          <w:jc w:val="center"/>
        </w:trPr>
        <w:tc>
          <w:tcPr>
            <w:tcW w:w="1968" w:type="dxa"/>
            <w:vAlign w:val="center"/>
          </w:tcPr>
          <w:p w14:paraId="28351565">
            <w:pPr>
              <w:jc w:val="center"/>
              <w:rPr>
                <w:rFonts w:ascii="Calibri" w:hAnsi="Calibri" w:cs="Calibri"/>
              </w:rPr>
            </w:pPr>
            <w:r>
              <w:rPr>
                <w:rFonts w:hint="eastAsia" w:ascii="Calibri" w:hAnsi="Calibri" w:cs="Calibri"/>
              </w:rPr>
              <w:t>最终结论</w:t>
            </w:r>
          </w:p>
        </w:tc>
        <w:tc>
          <w:tcPr>
            <w:tcW w:w="12228" w:type="dxa"/>
            <w:gridSpan w:val="7"/>
            <w:vAlign w:val="center"/>
          </w:tcPr>
          <w:p w14:paraId="3EE20DC5">
            <w:pPr>
              <w:jc w:val="center"/>
              <w:rPr>
                <w:rFonts w:ascii="Calibri" w:hAnsi="Calibri" w:cs="Calibri"/>
              </w:rPr>
            </w:pPr>
            <w:r>
              <w:rPr>
                <w:rFonts w:hint="eastAsia" w:ascii="Calibri" w:hAnsi="Calibri" w:cs="Calibri"/>
              </w:rPr>
              <w:t>合格</w:t>
            </w:r>
            <w:r>
              <w:rPr>
                <w:rFonts w:ascii="Wingdings" w:hAnsi="Wingdings" w:eastAsia="Wingdings" w:cs="Wingdings"/>
              </w:rPr>
              <w:t></w:t>
            </w:r>
            <w:r>
              <w:rPr>
                <w:rFonts w:hint="eastAsia" w:ascii="Calibri" w:hAnsi="Calibri" w:cs="Calibri"/>
              </w:rPr>
              <w:t xml:space="preserve">                              不合格</w:t>
            </w:r>
            <w:r>
              <w:rPr>
                <w:rFonts w:ascii="Wingdings" w:hAnsi="Wingdings" w:eastAsia="Wingdings" w:cs="Wingdings"/>
              </w:rPr>
              <w:t></w:t>
            </w:r>
          </w:p>
        </w:tc>
      </w:tr>
      <w:tr w14:paraId="11E8E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jc w:val="center"/>
        </w:trPr>
        <w:tc>
          <w:tcPr>
            <w:tcW w:w="1968" w:type="dxa"/>
            <w:vAlign w:val="center"/>
          </w:tcPr>
          <w:p w14:paraId="22A48E82">
            <w:pPr>
              <w:jc w:val="center"/>
              <w:rPr>
                <w:rFonts w:ascii="Calibri" w:hAnsi="Calibri" w:cs="Calibri"/>
              </w:rPr>
            </w:pPr>
            <w:r>
              <w:rPr>
                <w:rFonts w:hint="eastAsia" w:ascii="Calibri" w:hAnsi="Calibri" w:cs="Calibri"/>
              </w:rPr>
              <w:t>验收小组成员签字</w:t>
            </w:r>
          </w:p>
        </w:tc>
        <w:tc>
          <w:tcPr>
            <w:tcW w:w="12228" w:type="dxa"/>
            <w:gridSpan w:val="7"/>
            <w:vAlign w:val="center"/>
          </w:tcPr>
          <w:p w14:paraId="78093D65">
            <w:pPr>
              <w:jc w:val="center"/>
              <w:rPr>
                <w:rFonts w:ascii="Calibri" w:hAnsi="Calibri" w:cs="Calibri"/>
              </w:rPr>
            </w:pPr>
          </w:p>
        </w:tc>
      </w:tr>
      <w:tr w14:paraId="193B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jc w:val="center"/>
        </w:trPr>
        <w:tc>
          <w:tcPr>
            <w:tcW w:w="7111" w:type="dxa"/>
            <w:gridSpan w:val="4"/>
            <w:tcBorders>
              <w:right w:val="single" w:color="auto" w:sz="4" w:space="0"/>
            </w:tcBorders>
            <w:vAlign w:val="center"/>
          </w:tcPr>
          <w:p w14:paraId="4DD70E3C">
            <w:pPr>
              <w:pStyle w:val="21"/>
              <w:spacing w:line="520" w:lineRule="exact"/>
              <w:jc w:val="center"/>
              <w:rPr>
                <w:rFonts w:hAnsi="宋体" w:cs="宋体"/>
                <w:color w:val="000000"/>
                <w:sz w:val="24"/>
                <w:szCs w:val="24"/>
              </w:rPr>
            </w:pPr>
            <w:r>
              <w:rPr>
                <w:rFonts w:hint="eastAsia" w:hAnsi="宋体" w:cs="宋体"/>
                <w:color w:val="000000"/>
                <w:sz w:val="24"/>
                <w:szCs w:val="24"/>
              </w:rPr>
              <w:t>采购代理机构意见</w:t>
            </w:r>
          </w:p>
        </w:tc>
        <w:tc>
          <w:tcPr>
            <w:tcW w:w="7085" w:type="dxa"/>
            <w:gridSpan w:val="4"/>
            <w:tcBorders>
              <w:left w:val="single" w:color="auto" w:sz="4" w:space="0"/>
            </w:tcBorders>
            <w:vAlign w:val="center"/>
          </w:tcPr>
          <w:p w14:paraId="1B66430C">
            <w:pPr>
              <w:pStyle w:val="21"/>
              <w:spacing w:line="520" w:lineRule="exact"/>
              <w:jc w:val="center"/>
              <w:rPr>
                <w:rFonts w:hAnsi="宋体" w:cs="宋体"/>
                <w:color w:val="000000"/>
                <w:sz w:val="24"/>
                <w:szCs w:val="24"/>
              </w:rPr>
            </w:pPr>
            <w:r>
              <w:rPr>
                <w:rFonts w:hint="eastAsia" w:hAnsi="宋体" w:cs="宋体"/>
                <w:color w:val="000000"/>
                <w:sz w:val="24"/>
                <w:szCs w:val="24"/>
              </w:rPr>
              <w:t>采购人意见</w:t>
            </w:r>
          </w:p>
        </w:tc>
      </w:tr>
      <w:tr w14:paraId="2D93B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0" w:hRule="atLeast"/>
          <w:jc w:val="center"/>
        </w:trPr>
        <w:tc>
          <w:tcPr>
            <w:tcW w:w="7111" w:type="dxa"/>
            <w:gridSpan w:val="4"/>
            <w:tcBorders>
              <w:right w:val="single" w:color="auto" w:sz="4" w:space="0"/>
            </w:tcBorders>
            <w:vAlign w:val="bottom"/>
          </w:tcPr>
          <w:p w14:paraId="115500A3">
            <w:pPr>
              <w:pStyle w:val="21"/>
              <w:spacing w:line="520" w:lineRule="exact"/>
              <w:rPr>
                <w:rFonts w:hAnsi="宋体" w:cs="宋体"/>
                <w:color w:val="000000"/>
                <w:sz w:val="24"/>
                <w:szCs w:val="24"/>
              </w:rPr>
            </w:pPr>
            <w:r>
              <w:rPr>
                <w:rFonts w:hint="eastAsia" w:hAnsi="宋体" w:cs="宋体"/>
                <w:color w:val="000000"/>
                <w:sz w:val="24"/>
                <w:szCs w:val="24"/>
              </w:rPr>
              <w:t>经办人：          负责人：           （采购代理机构公章）</w:t>
            </w:r>
          </w:p>
        </w:tc>
        <w:tc>
          <w:tcPr>
            <w:tcW w:w="7085" w:type="dxa"/>
            <w:gridSpan w:val="4"/>
            <w:tcBorders>
              <w:left w:val="single" w:color="auto" w:sz="4" w:space="0"/>
            </w:tcBorders>
            <w:vAlign w:val="bottom"/>
          </w:tcPr>
          <w:p w14:paraId="5588F771">
            <w:pPr>
              <w:pStyle w:val="21"/>
              <w:spacing w:line="520" w:lineRule="exact"/>
              <w:rPr>
                <w:rFonts w:hAnsi="宋体" w:cs="宋体"/>
                <w:color w:val="000000"/>
                <w:sz w:val="24"/>
                <w:szCs w:val="24"/>
              </w:rPr>
            </w:pPr>
            <w:r>
              <w:rPr>
                <w:rFonts w:hint="eastAsia" w:hAnsi="宋体" w:cs="宋体"/>
                <w:color w:val="000000"/>
                <w:sz w:val="24"/>
                <w:szCs w:val="24"/>
              </w:rPr>
              <w:t>经办人：            负责人：               （采购人公章）</w:t>
            </w:r>
          </w:p>
        </w:tc>
      </w:tr>
      <w:tr w14:paraId="4F59E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5" w:hRule="atLeast"/>
          <w:jc w:val="center"/>
        </w:trPr>
        <w:tc>
          <w:tcPr>
            <w:tcW w:w="14196" w:type="dxa"/>
            <w:gridSpan w:val="8"/>
          </w:tcPr>
          <w:p w14:paraId="2D3C5E32">
            <w:pPr>
              <w:rPr>
                <w:rFonts w:ascii="Calibri" w:hAnsi="Calibri" w:cs="Calibri"/>
              </w:rPr>
            </w:pPr>
          </w:p>
          <w:p w14:paraId="45986591">
            <w:pPr>
              <w:rPr>
                <w:rFonts w:ascii="Calibri" w:hAnsi="Calibri" w:cs="Calibri"/>
              </w:rPr>
            </w:pPr>
            <w:r>
              <w:rPr>
                <w:rFonts w:hint="eastAsia" w:ascii="Calibri" w:hAnsi="Calibri" w:cs="Calibri"/>
              </w:rPr>
              <w:t>供应商确认：</w:t>
            </w:r>
          </w:p>
          <w:p w14:paraId="296F2334">
            <w:pPr>
              <w:rPr>
                <w:rFonts w:ascii="Calibri" w:hAnsi="Calibri" w:cs="Calibri"/>
              </w:rPr>
            </w:pPr>
          </w:p>
          <w:p w14:paraId="3884B667">
            <w:pPr>
              <w:rPr>
                <w:rFonts w:ascii="Calibri" w:hAnsi="Calibri" w:cs="Calibri"/>
              </w:rPr>
            </w:pPr>
          </w:p>
          <w:p w14:paraId="679598A6">
            <w:pPr>
              <w:rPr>
                <w:rFonts w:ascii="Calibri" w:hAnsi="Calibri" w:cs="Calibri"/>
              </w:rPr>
            </w:pPr>
          </w:p>
          <w:p w14:paraId="7224F354">
            <w:pPr>
              <w:rPr>
                <w:rFonts w:ascii="Calibri" w:hAnsi="Calibri" w:cs="Calibri"/>
              </w:rPr>
            </w:pPr>
          </w:p>
          <w:p w14:paraId="5C4EA245">
            <w:pPr>
              <w:rPr>
                <w:rFonts w:ascii="Calibri" w:hAnsi="Calibri" w:cs="Calibri"/>
              </w:rPr>
            </w:pPr>
          </w:p>
          <w:p w14:paraId="3B8296DF">
            <w:pPr>
              <w:rPr>
                <w:rFonts w:ascii="Calibri" w:hAnsi="Calibri" w:cs="Calibri"/>
              </w:rPr>
            </w:pPr>
            <w:r>
              <w:rPr>
                <w:rFonts w:hint="eastAsia" w:ascii="Calibri" w:hAnsi="Calibri" w:cs="Calibri"/>
              </w:rPr>
              <w:t>（单位公章或授权代表签字）</w:t>
            </w:r>
          </w:p>
        </w:tc>
      </w:tr>
    </w:tbl>
    <w:p w14:paraId="27BC2F2D">
      <w:pPr>
        <w:pStyle w:val="52"/>
        <w:rPr>
          <w:rFonts w:ascii="宋体" w:hAnsi="宋体" w:cs="宋体"/>
          <w:b/>
          <w:bCs/>
          <w:sz w:val="36"/>
          <w:szCs w:val="36"/>
          <w:lang w:eastAsia="zh-CN"/>
        </w:rPr>
      </w:pPr>
    </w:p>
    <w:p w14:paraId="7DB90BBF">
      <w:pPr>
        <w:pStyle w:val="21"/>
        <w:spacing w:line="520" w:lineRule="exact"/>
        <w:jc w:val="left"/>
        <w:rPr>
          <w:rFonts w:hAnsi="宋体" w:cs="宋体"/>
          <w:color w:val="000000"/>
          <w:sz w:val="24"/>
          <w:szCs w:val="24"/>
        </w:rPr>
      </w:pPr>
      <w:r>
        <w:rPr>
          <w:rFonts w:hint="eastAsia" w:hAnsi="宋体" w:cs="宋体"/>
          <w:color w:val="000000"/>
          <w:sz w:val="24"/>
          <w:szCs w:val="24"/>
        </w:rPr>
        <w:t>说明：1.该表为服务类项目履约验收的参考样表，采购人或采购代理机构可以根据工作实际进行调整。</w:t>
      </w:r>
    </w:p>
    <w:p w14:paraId="03AD3BBE">
      <w:pPr>
        <w:pStyle w:val="52"/>
        <w:rPr>
          <w:rFonts w:ascii="宋体" w:hAnsi="宋体" w:cs="宋体"/>
          <w:b/>
          <w:bCs/>
          <w:sz w:val="36"/>
          <w:szCs w:val="36"/>
          <w:lang w:eastAsia="zh-CN"/>
        </w:rPr>
        <w:sectPr>
          <w:pgSz w:w="16838" w:h="11906" w:orient="landscape"/>
          <w:pgMar w:top="1797" w:right="1560" w:bottom="1417" w:left="1440" w:header="851" w:footer="992" w:gutter="0"/>
          <w:cols w:space="720" w:num="1"/>
          <w:docGrid w:linePitch="360" w:charSpace="0"/>
        </w:sectPr>
      </w:pPr>
      <w:r>
        <w:rPr>
          <w:rFonts w:hint="eastAsia" w:ascii="宋体" w:hAnsi="宋体" w:cs="宋体"/>
          <w:color w:val="000000"/>
          <w:sz w:val="24"/>
          <w:szCs w:val="24"/>
          <w:lang w:eastAsia="zh-CN"/>
        </w:rPr>
        <w:t>2.未委托采购代理机构开展履约验收工作的，无需填写“采购代理机构意见”。</w:t>
      </w:r>
    </w:p>
    <w:p w14:paraId="37735683">
      <w:pPr>
        <w:pStyle w:val="51"/>
        <w:tabs>
          <w:tab w:val="center" w:pos="4346"/>
        </w:tabs>
        <w:spacing w:line="520" w:lineRule="exact"/>
        <w:ind w:firstLine="2168"/>
        <w:rPr>
          <w:rFonts w:hAnsi="宋体" w:cs="宋体"/>
          <w:b/>
          <w:bCs/>
          <w:sz w:val="36"/>
          <w:szCs w:val="36"/>
        </w:rPr>
      </w:pPr>
      <w:r>
        <w:rPr>
          <w:rFonts w:hint="eastAsia" w:hAnsi="宋体" w:cs="宋体"/>
          <w:b/>
          <w:bCs/>
          <w:sz w:val="36"/>
          <w:szCs w:val="36"/>
        </w:rPr>
        <w:t>第五章  项目采购需求</w:t>
      </w:r>
      <w:r>
        <w:rPr>
          <w:rFonts w:hint="eastAsia" w:hAnsi="宋体" w:cs="宋体"/>
          <w:b/>
          <w:bCs/>
          <w:sz w:val="36"/>
          <w:szCs w:val="36"/>
        </w:rPr>
        <w:tab/>
      </w:r>
    </w:p>
    <w:p w14:paraId="2C20BFBD">
      <w:pPr>
        <w:pStyle w:val="52"/>
        <w:rPr>
          <w:rFonts w:hAnsi="宋体" w:cs="宋体"/>
          <w:b/>
          <w:bCs/>
          <w:sz w:val="36"/>
          <w:szCs w:val="36"/>
          <w:lang w:eastAsia="zh-CN"/>
        </w:rPr>
      </w:pPr>
    </w:p>
    <w:p w14:paraId="47F1F447">
      <w:pPr>
        <w:spacing w:line="480" w:lineRule="exact"/>
        <w:ind w:firstLine="482"/>
        <w:rPr>
          <w:rFonts w:hint="eastAsia" w:ascii="宋体" w:hAnsi="宋体" w:cs="宋体"/>
          <w:b/>
          <w:bCs/>
          <w:szCs w:val="21"/>
        </w:rPr>
      </w:pPr>
      <w:bookmarkStart w:id="78" w:name="_Toc11686"/>
      <w:bookmarkStart w:id="79" w:name="_Toc7141"/>
      <w:bookmarkStart w:id="80" w:name="_Toc18101"/>
      <w:bookmarkStart w:id="81" w:name="_Toc11365"/>
      <w:r>
        <w:rPr>
          <w:rFonts w:hint="eastAsia" w:ascii="宋体" w:hAnsi="宋体" w:cs="宋体"/>
          <w:b/>
          <w:bCs/>
          <w:szCs w:val="21"/>
        </w:rPr>
        <w:t>一、项目背景</w:t>
      </w:r>
    </w:p>
    <w:p w14:paraId="4BB98CF5">
      <w:pPr>
        <w:spacing w:line="480" w:lineRule="exact"/>
        <w:ind w:firstLine="482"/>
        <w:rPr>
          <w:rFonts w:ascii="宋体" w:hAnsi="宋体" w:cs="宋体"/>
          <w:sz w:val="24"/>
        </w:rPr>
      </w:pPr>
      <w:r>
        <w:rPr>
          <w:rFonts w:hint="eastAsia" w:ascii="宋体" w:hAnsi="宋体" w:cs="宋体"/>
          <w:sz w:val="24"/>
        </w:rPr>
        <w:t>1、项目名称：</w:t>
      </w:r>
      <w:bookmarkStart w:id="82" w:name="OLE_LINK1"/>
      <w:bookmarkStart w:id="83" w:name="OLE_LINK2"/>
      <w:r>
        <w:rPr>
          <w:rFonts w:hint="eastAsia" w:ascii="宋体" w:hAnsi="宋体" w:cs="宋体"/>
          <w:sz w:val="24"/>
        </w:rPr>
        <w:t>洪泽区扩大第二轮土地承包到期后再延长30年</w:t>
      </w:r>
      <w:bookmarkEnd w:id="82"/>
      <w:bookmarkEnd w:id="83"/>
      <w:r>
        <w:rPr>
          <w:rFonts w:hint="eastAsia" w:ascii="宋体" w:hAnsi="宋体" w:cs="宋体"/>
          <w:sz w:val="24"/>
        </w:rPr>
        <w:t>试点第三方服务。</w:t>
      </w:r>
    </w:p>
    <w:p w14:paraId="563CC647">
      <w:pPr>
        <w:spacing w:line="460" w:lineRule="exact"/>
        <w:ind w:firstLine="482"/>
        <w:rPr>
          <w:rFonts w:ascii="宋体" w:hAnsi="宋体" w:cs="宋体"/>
          <w:sz w:val="24"/>
        </w:rPr>
      </w:pPr>
      <w:r>
        <w:rPr>
          <w:rFonts w:hint="eastAsia" w:ascii="宋体" w:hAnsi="宋体" w:cs="宋体"/>
          <w:sz w:val="24"/>
        </w:rPr>
        <w:t>2、项目工作量：完成全区46万亩左右的土地二轮延包工作。</w:t>
      </w:r>
    </w:p>
    <w:p w14:paraId="71A9A76D">
      <w:pPr>
        <w:spacing w:line="460" w:lineRule="exact"/>
        <w:ind w:firstLine="482"/>
        <w:rPr>
          <w:rFonts w:ascii="宋体" w:hAnsi="宋体" w:cs="宋体"/>
          <w:b/>
          <w:bCs/>
          <w:sz w:val="24"/>
        </w:rPr>
      </w:pPr>
      <w:r>
        <w:rPr>
          <w:rFonts w:hint="eastAsia" w:ascii="宋体" w:hAnsi="宋体" w:cs="宋体"/>
          <w:b/>
          <w:bCs/>
          <w:sz w:val="24"/>
        </w:rPr>
        <w:t>注：</w:t>
      </w:r>
      <w:bookmarkStart w:id="84" w:name="_Hlk205827836"/>
      <w:r>
        <w:rPr>
          <w:rFonts w:hint="eastAsia" w:ascii="宋体" w:hAnsi="宋体" w:cs="宋体"/>
          <w:b/>
          <w:bCs/>
          <w:sz w:val="24"/>
        </w:rPr>
        <w:t>各磋商供应商在磋商前，须自行调查和了解项目所在村的实际情况，</w:t>
      </w:r>
      <w:bookmarkStart w:id="85" w:name="OLE_LINK108"/>
      <w:bookmarkStart w:id="86" w:name="OLE_LINK107"/>
      <w:r>
        <w:rPr>
          <w:rFonts w:hint="eastAsia" w:ascii="宋体" w:hAnsi="宋体" w:cs="宋体"/>
          <w:b/>
          <w:bCs/>
          <w:sz w:val="24"/>
        </w:rPr>
        <w:t>中标（成交）后，中标价（成交）即为合同价，不因农</w:t>
      </w:r>
      <w:bookmarkStart w:id="87" w:name="_Hlk203503529"/>
      <w:r>
        <w:rPr>
          <w:rFonts w:hint="eastAsia" w:ascii="宋体" w:hAnsi="宋体" w:cs="宋体"/>
          <w:b/>
          <w:bCs/>
          <w:sz w:val="24"/>
        </w:rPr>
        <w:t>户</w:t>
      </w:r>
      <w:bookmarkEnd w:id="87"/>
      <w:r>
        <w:rPr>
          <w:rFonts w:hint="eastAsia" w:ascii="宋体" w:hAnsi="宋体" w:cs="宋体"/>
          <w:b/>
          <w:bCs/>
          <w:sz w:val="24"/>
        </w:rPr>
        <w:t>户数增减而调整合同价。</w:t>
      </w:r>
      <w:bookmarkEnd w:id="84"/>
      <w:bookmarkEnd w:id="85"/>
      <w:bookmarkEnd w:id="86"/>
    </w:p>
    <w:p w14:paraId="720C4BCA">
      <w:pPr>
        <w:spacing w:line="480" w:lineRule="exact"/>
        <w:ind w:firstLine="482"/>
        <w:rPr>
          <w:rFonts w:hint="eastAsia" w:ascii="宋体" w:hAnsi="宋体" w:cs="宋体"/>
          <w:sz w:val="24"/>
        </w:rPr>
      </w:pPr>
      <w:bookmarkStart w:id="88" w:name="OLE_LINK146"/>
      <w:bookmarkStart w:id="89" w:name="OLE_LINK147"/>
      <w:r>
        <w:rPr>
          <w:rFonts w:hint="eastAsia" w:ascii="宋体" w:hAnsi="宋体" w:cs="宋体"/>
          <w:sz w:val="24"/>
        </w:rPr>
        <w:t>3、</w:t>
      </w:r>
      <w:bookmarkEnd w:id="78"/>
      <w:bookmarkEnd w:id="79"/>
      <w:bookmarkEnd w:id="80"/>
      <w:bookmarkEnd w:id="81"/>
      <w:bookmarkStart w:id="90" w:name="OLE_LINK135"/>
      <w:bookmarkStart w:id="91" w:name="OLE_LINK136"/>
      <w:r>
        <w:rPr>
          <w:rFonts w:hint="eastAsia" w:ascii="宋体" w:hAnsi="宋体" w:cs="宋体"/>
          <w:sz w:val="24"/>
          <w:lang w:val="en-US" w:eastAsia="zh-CN"/>
        </w:rPr>
        <w:t>根据区委区政府文件通知要求，</w:t>
      </w:r>
      <w:r>
        <w:rPr>
          <w:rFonts w:hint="eastAsia" w:ascii="宋体" w:hAnsi="宋体" w:cs="宋体"/>
          <w:sz w:val="24"/>
        </w:rPr>
        <w:t>洪泽区扩大二轮土地承包到期后再延长30年试点工作进行服务，包括但不限于：</w:t>
      </w:r>
      <w:bookmarkStart w:id="92" w:name="OLE_LINK126"/>
      <w:bookmarkStart w:id="93" w:name="OLE_LINK106"/>
      <w:bookmarkStart w:id="94" w:name="OLE_LINK105"/>
      <w:bookmarkStart w:id="95" w:name="OLE_LINK139"/>
      <w:r>
        <w:rPr>
          <w:rFonts w:hint="eastAsia" w:ascii="宋体" w:hAnsi="宋体" w:cs="宋体"/>
          <w:sz w:val="24"/>
        </w:rPr>
        <w:t>资料收集、业务培训、摸底调查、信息核对、测量指界、补充测绘、数据建库、资料输出打印、审核公示、依托不动产登记管理平台搭建延包日常管理系统 (该系统需具备摸底核实、调查开展、审核公示、合同签订、电子档案自动生成等功能）、合同签订（需依托此日常管理系统实现合同网签，具体涵盖网签系统开发、网签业务指导培训、协助村组引导农户完成网签、网签系统维护、网签相关材料收集及业务数据处理等内容）、成果共享、纸质及电子档案的整理归档与移交进馆。</w:t>
      </w:r>
    </w:p>
    <w:bookmarkEnd w:id="90"/>
    <w:bookmarkEnd w:id="91"/>
    <w:bookmarkEnd w:id="92"/>
    <w:bookmarkEnd w:id="93"/>
    <w:bookmarkEnd w:id="94"/>
    <w:bookmarkEnd w:id="95"/>
    <w:p w14:paraId="70B36128">
      <w:pPr>
        <w:spacing w:line="560" w:lineRule="exact"/>
        <w:ind w:firstLine="482"/>
        <w:rPr>
          <w:rFonts w:ascii="宋体" w:hAnsi="宋体" w:cs="宋体"/>
          <w:b/>
          <w:bCs/>
          <w:sz w:val="24"/>
        </w:rPr>
      </w:pPr>
      <w:bookmarkStart w:id="96" w:name="OLE_LINK109"/>
      <w:bookmarkStart w:id="97" w:name="OLE_LINK110"/>
      <w:r>
        <w:rPr>
          <w:rFonts w:hint="eastAsia" w:ascii="宋体" w:hAnsi="宋体" w:cs="宋体"/>
          <w:b/>
          <w:bCs/>
          <w:sz w:val="24"/>
        </w:rPr>
        <w:t>二、项目要求具体如下：</w:t>
      </w:r>
    </w:p>
    <w:tbl>
      <w:tblPr>
        <w:tblStyle w:val="38"/>
        <w:tblpPr w:leftFromText="180" w:rightFromText="180" w:vertAnchor="text" w:tblpXSpec="center" w:tblpY="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1"/>
        <w:gridCol w:w="835"/>
        <w:gridCol w:w="1559"/>
        <w:gridCol w:w="5387"/>
      </w:tblGrid>
      <w:tr w14:paraId="79B61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691" w:type="dxa"/>
            <w:tcBorders>
              <w:top w:val="single" w:color="000000" w:sz="4" w:space="0"/>
              <w:left w:val="single" w:color="000000" w:sz="4" w:space="0"/>
              <w:bottom w:val="single" w:color="000000" w:sz="4" w:space="0"/>
              <w:right w:val="single" w:color="000000" w:sz="4" w:space="0"/>
            </w:tcBorders>
            <w:vAlign w:val="center"/>
          </w:tcPr>
          <w:p w14:paraId="4B12797F">
            <w:pPr>
              <w:spacing w:line="360" w:lineRule="exact"/>
              <w:jc w:val="left"/>
              <w:rPr>
                <w:rFonts w:ascii="Calibri" w:hAnsi="Calibri"/>
                <w:b/>
                <w:sz w:val="24"/>
              </w:rPr>
            </w:pPr>
            <w:r>
              <w:rPr>
                <w:rFonts w:hint="eastAsia"/>
                <w:b/>
                <w:sz w:val="24"/>
              </w:rPr>
              <w:t>序号</w:t>
            </w:r>
          </w:p>
        </w:tc>
        <w:tc>
          <w:tcPr>
            <w:tcW w:w="835" w:type="dxa"/>
            <w:tcBorders>
              <w:top w:val="single" w:color="000000" w:sz="4" w:space="0"/>
              <w:left w:val="single" w:color="000000" w:sz="4" w:space="0"/>
              <w:bottom w:val="single" w:color="000000" w:sz="4" w:space="0"/>
              <w:right w:val="single" w:color="000000" w:sz="4" w:space="0"/>
            </w:tcBorders>
            <w:vAlign w:val="center"/>
          </w:tcPr>
          <w:p w14:paraId="2B5881D7">
            <w:pPr>
              <w:spacing w:line="360" w:lineRule="exact"/>
              <w:jc w:val="left"/>
              <w:rPr>
                <w:rFonts w:ascii="Calibri" w:hAnsi="Calibri"/>
                <w:b/>
                <w:sz w:val="24"/>
              </w:rPr>
            </w:pPr>
            <w:r>
              <w:rPr>
                <w:rFonts w:hint="eastAsia"/>
                <w:b/>
                <w:sz w:val="24"/>
              </w:rPr>
              <w:t>工作程序</w:t>
            </w:r>
          </w:p>
        </w:tc>
        <w:tc>
          <w:tcPr>
            <w:tcW w:w="1559" w:type="dxa"/>
            <w:tcBorders>
              <w:top w:val="single" w:color="000000" w:sz="4" w:space="0"/>
              <w:left w:val="single" w:color="000000" w:sz="4" w:space="0"/>
              <w:bottom w:val="single" w:color="000000" w:sz="4" w:space="0"/>
              <w:right w:val="single" w:color="000000" w:sz="4" w:space="0"/>
            </w:tcBorders>
            <w:vAlign w:val="center"/>
          </w:tcPr>
          <w:p w14:paraId="74BD8016">
            <w:pPr>
              <w:spacing w:line="360" w:lineRule="exact"/>
              <w:jc w:val="left"/>
              <w:rPr>
                <w:rFonts w:ascii="Calibri" w:hAnsi="Calibri"/>
                <w:b/>
                <w:sz w:val="24"/>
              </w:rPr>
            </w:pPr>
            <w:r>
              <w:rPr>
                <w:rFonts w:hint="eastAsia"/>
                <w:b/>
                <w:sz w:val="24"/>
              </w:rPr>
              <w:t>服务内容</w:t>
            </w:r>
          </w:p>
        </w:tc>
        <w:tc>
          <w:tcPr>
            <w:tcW w:w="5387" w:type="dxa"/>
            <w:tcBorders>
              <w:top w:val="single" w:color="000000" w:sz="4" w:space="0"/>
              <w:left w:val="single" w:color="000000" w:sz="4" w:space="0"/>
              <w:bottom w:val="single" w:color="000000" w:sz="4" w:space="0"/>
              <w:right w:val="single" w:color="000000" w:sz="4" w:space="0"/>
            </w:tcBorders>
            <w:vAlign w:val="center"/>
          </w:tcPr>
          <w:p w14:paraId="78E738AF">
            <w:pPr>
              <w:spacing w:line="360" w:lineRule="exact"/>
              <w:jc w:val="left"/>
              <w:rPr>
                <w:rFonts w:ascii="Calibri" w:hAnsi="Calibri"/>
                <w:b/>
                <w:sz w:val="24"/>
              </w:rPr>
            </w:pPr>
            <w:r>
              <w:rPr>
                <w:rFonts w:hint="eastAsia"/>
                <w:b/>
                <w:sz w:val="24"/>
              </w:rPr>
              <w:t>具体工作描述</w:t>
            </w:r>
          </w:p>
        </w:tc>
      </w:tr>
      <w:tr w14:paraId="2CBC6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03E33A4D">
            <w:pPr>
              <w:spacing w:line="480" w:lineRule="exact"/>
              <w:jc w:val="left"/>
              <w:rPr>
                <w:rFonts w:ascii="宋体" w:hAnsi="宋体" w:cs="宋体"/>
                <w:sz w:val="24"/>
              </w:rPr>
            </w:pPr>
            <w:r>
              <w:rPr>
                <w:rFonts w:ascii="宋体" w:hAnsi="宋体" w:cs="宋体"/>
                <w:sz w:val="24"/>
              </w:rPr>
              <w:t>1</w:t>
            </w:r>
          </w:p>
        </w:tc>
        <w:tc>
          <w:tcPr>
            <w:tcW w:w="835" w:type="dxa"/>
            <w:tcBorders>
              <w:top w:val="single" w:color="000000" w:sz="4" w:space="0"/>
              <w:left w:val="single" w:color="000000" w:sz="4" w:space="0"/>
              <w:bottom w:val="single" w:color="000000" w:sz="4" w:space="0"/>
              <w:right w:val="single" w:color="000000" w:sz="4" w:space="0"/>
            </w:tcBorders>
            <w:vAlign w:val="center"/>
          </w:tcPr>
          <w:p w14:paraId="5BBEA052">
            <w:pPr>
              <w:spacing w:line="480" w:lineRule="exact"/>
              <w:jc w:val="left"/>
              <w:rPr>
                <w:rFonts w:ascii="宋体" w:hAnsi="宋体" w:cs="宋体"/>
                <w:sz w:val="24"/>
              </w:rPr>
            </w:pPr>
            <w:r>
              <w:rPr>
                <w:rFonts w:hint="eastAsia" w:ascii="宋体" w:hAnsi="宋体" w:cs="宋体"/>
                <w:sz w:val="24"/>
              </w:rPr>
              <w:t>资料收集</w:t>
            </w:r>
          </w:p>
        </w:tc>
        <w:tc>
          <w:tcPr>
            <w:tcW w:w="1559" w:type="dxa"/>
            <w:tcBorders>
              <w:top w:val="single" w:color="000000" w:sz="4" w:space="0"/>
              <w:left w:val="single" w:color="000000" w:sz="4" w:space="0"/>
              <w:bottom w:val="single" w:color="000000" w:sz="4" w:space="0"/>
              <w:right w:val="single" w:color="000000" w:sz="4" w:space="0"/>
            </w:tcBorders>
            <w:vAlign w:val="center"/>
          </w:tcPr>
          <w:p w14:paraId="33F96441">
            <w:pPr>
              <w:spacing w:line="480" w:lineRule="exact"/>
              <w:jc w:val="left"/>
              <w:rPr>
                <w:rFonts w:ascii="宋体" w:hAnsi="宋体" w:cs="宋体"/>
                <w:sz w:val="24"/>
              </w:rPr>
            </w:pPr>
            <w:r>
              <w:rPr>
                <w:rFonts w:hint="eastAsia" w:ascii="宋体" w:hAnsi="宋体" w:cs="宋体"/>
                <w:sz w:val="24"/>
              </w:rPr>
              <w:t>收集相关资料</w:t>
            </w:r>
          </w:p>
        </w:tc>
        <w:tc>
          <w:tcPr>
            <w:tcW w:w="5387" w:type="dxa"/>
            <w:tcBorders>
              <w:top w:val="single" w:color="000000" w:sz="4" w:space="0"/>
              <w:left w:val="single" w:color="000000" w:sz="4" w:space="0"/>
              <w:bottom w:val="single" w:color="000000" w:sz="4" w:space="0"/>
              <w:right w:val="single" w:color="000000" w:sz="4" w:space="0"/>
            </w:tcBorders>
            <w:vAlign w:val="center"/>
          </w:tcPr>
          <w:p w14:paraId="4F909B71">
            <w:pPr>
              <w:spacing w:line="480" w:lineRule="exact"/>
              <w:ind w:firstLine="482"/>
              <w:jc w:val="left"/>
              <w:rPr>
                <w:rFonts w:ascii="宋体" w:hAnsi="宋体" w:cs="宋体"/>
                <w:sz w:val="24"/>
              </w:rPr>
            </w:pPr>
            <w:r>
              <w:rPr>
                <w:rFonts w:hint="eastAsia" w:ascii="宋体" w:hAnsi="宋体" w:cs="宋体"/>
                <w:sz w:val="24"/>
              </w:rPr>
              <w:t>收集作业区域范围内行政划分、行政区划名称、最新的行政区划代码、最新的影像图和既有的农村土地承包经营权数据库、汇交库，村各类调查表、统计表等。</w:t>
            </w:r>
          </w:p>
        </w:tc>
      </w:tr>
      <w:tr w14:paraId="5081F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57B9DAEC">
            <w:pPr>
              <w:spacing w:line="480" w:lineRule="exact"/>
              <w:jc w:val="left"/>
              <w:rPr>
                <w:rFonts w:ascii="宋体" w:hAnsi="宋体" w:cs="宋体"/>
                <w:sz w:val="24"/>
              </w:rPr>
            </w:pPr>
            <w:r>
              <w:rPr>
                <w:rFonts w:ascii="宋体" w:hAnsi="宋体" w:cs="宋体"/>
                <w:sz w:val="24"/>
              </w:rPr>
              <w:t>2</w:t>
            </w:r>
          </w:p>
        </w:tc>
        <w:tc>
          <w:tcPr>
            <w:tcW w:w="835" w:type="dxa"/>
            <w:tcBorders>
              <w:top w:val="single" w:color="000000" w:sz="4" w:space="0"/>
              <w:left w:val="single" w:color="000000" w:sz="4" w:space="0"/>
              <w:bottom w:val="single" w:color="000000" w:sz="4" w:space="0"/>
              <w:right w:val="single" w:color="000000" w:sz="4" w:space="0"/>
            </w:tcBorders>
            <w:vAlign w:val="center"/>
          </w:tcPr>
          <w:p w14:paraId="3638F83F">
            <w:pPr>
              <w:spacing w:line="480" w:lineRule="exact"/>
              <w:jc w:val="left"/>
              <w:rPr>
                <w:rFonts w:ascii="宋体" w:hAnsi="宋体" w:cs="宋体"/>
                <w:sz w:val="24"/>
              </w:rPr>
            </w:pPr>
            <w:r>
              <w:rPr>
                <w:rFonts w:hint="eastAsia" w:ascii="宋体" w:hAnsi="宋体" w:cs="宋体"/>
                <w:sz w:val="24"/>
              </w:rPr>
              <w:t>业务培训</w:t>
            </w:r>
          </w:p>
        </w:tc>
        <w:tc>
          <w:tcPr>
            <w:tcW w:w="1559" w:type="dxa"/>
            <w:tcBorders>
              <w:top w:val="single" w:color="000000" w:sz="4" w:space="0"/>
              <w:left w:val="single" w:color="000000" w:sz="4" w:space="0"/>
              <w:bottom w:val="single" w:color="000000" w:sz="4" w:space="0"/>
              <w:right w:val="single" w:color="000000" w:sz="4" w:space="0"/>
            </w:tcBorders>
            <w:vAlign w:val="center"/>
          </w:tcPr>
          <w:p w14:paraId="10E6AF13">
            <w:pPr>
              <w:spacing w:line="480" w:lineRule="exact"/>
              <w:jc w:val="left"/>
              <w:rPr>
                <w:rFonts w:ascii="宋体" w:hAnsi="宋体" w:cs="宋体"/>
                <w:sz w:val="24"/>
              </w:rPr>
            </w:pPr>
            <w:r>
              <w:rPr>
                <w:rFonts w:hint="eastAsia" w:ascii="宋体" w:hAnsi="宋体" w:cs="宋体"/>
                <w:sz w:val="24"/>
              </w:rPr>
              <w:t>二轮延包相关政策培训</w:t>
            </w:r>
          </w:p>
        </w:tc>
        <w:tc>
          <w:tcPr>
            <w:tcW w:w="5387" w:type="dxa"/>
            <w:tcBorders>
              <w:top w:val="single" w:color="000000" w:sz="4" w:space="0"/>
              <w:left w:val="single" w:color="000000" w:sz="4" w:space="0"/>
              <w:bottom w:val="single" w:color="000000" w:sz="4" w:space="0"/>
              <w:right w:val="single" w:color="000000" w:sz="4" w:space="0"/>
            </w:tcBorders>
            <w:vAlign w:val="center"/>
          </w:tcPr>
          <w:p w14:paraId="743A49C2">
            <w:pPr>
              <w:spacing w:line="480" w:lineRule="exact"/>
              <w:ind w:firstLine="482"/>
              <w:jc w:val="left"/>
              <w:rPr>
                <w:rFonts w:ascii="宋体" w:hAnsi="宋体" w:cs="宋体"/>
                <w:sz w:val="24"/>
              </w:rPr>
            </w:pPr>
            <w:r>
              <w:rPr>
                <w:rFonts w:hint="eastAsia" w:ascii="宋体" w:hAnsi="宋体" w:cs="宋体"/>
                <w:sz w:val="24"/>
              </w:rPr>
              <w:t>依据国家、省、市二轮延包相关政策技术文件，对镇、村、组相关工作人员进行业务培训</w:t>
            </w:r>
          </w:p>
        </w:tc>
      </w:tr>
      <w:tr w14:paraId="23AAF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5B11F297">
            <w:pPr>
              <w:spacing w:line="480" w:lineRule="exact"/>
              <w:jc w:val="left"/>
              <w:rPr>
                <w:rFonts w:hint="eastAsia" w:ascii="宋体" w:hAnsi="宋体" w:cs="宋体"/>
                <w:sz w:val="24"/>
              </w:rPr>
            </w:pPr>
            <w:r>
              <w:rPr>
                <w:rFonts w:ascii="宋体" w:hAnsi="宋体" w:cs="宋体"/>
                <w:sz w:val="24"/>
              </w:rPr>
              <w:t>3</w:t>
            </w:r>
          </w:p>
        </w:tc>
        <w:tc>
          <w:tcPr>
            <w:tcW w:w="835" w:type="dxa"/>
            <w:tcBorders>
              <w:top w:val="single" w:color="000000" w:sz="4" w:space="0"/>
              <w:left w:val="single" w:color="000000" w:sz="4" w:space="0"/>
              <w:bottom w:val="single" w:color="000000" w:sz="4" w:space="0"/>
              <w:right w:val="single" w:color="000000" w:sz="4" w:space="0"/>
            </w:tcBorders>
            <w:vAlign w:val="center"/>
          </w:tcPr>
          <w:p w14:paraId="5A946C09">
            <w:pPr>
              <w:spacing w:line="480" w:lineRule="exact"/>
              <w:jc w:val="left"/>
              <w:rPr>
                <w:rFonts w:hint="eastAsia" w:ascii="宋体" w:hAnsi="宋体" w:cs="宋体"/>
                <w:sz w:val="24"/>
              </w:rPr>
            </w:pPr>
            <w:r>
              <w:rPr>
                <w:rFonts w:hint="eastAsia" w:ascii="宋体" w:hAnsi="宋体" w:cs="宋体"/>
                <w:sz w:val="24"/>
              </w:rPr>
              <w:t>摸底调查</w:t>
            </w:r>
          </w:p>
        </w:tc>
        <w:tc>
          <w:tcPr>
            <w:tcW w:w="1559" w:type="dxa"/>
            <w:tcBorders>
              <w:top w:val="single" w:color="000000" w:sz="4" w:space="0"/>
              <w:left w:val="single" w:color="000000" w:sz="4" w:space="0"/>
              <w:bottom w:val="single" w:color="000000" w:sz="4" w:space="0"/>
              <w:right w:val="single" w:color="000000" w:sz="4" w:space="0"/>
            </w:tcBorders>
            <w:vAlign w:val="center"/>
          </w:tcPr>
          <w:p w14:paraId="0B0185AA">
            <w:pPr>
              <w:spacing w:line="480" w:lineRule="exact"/>
              <w:jc w:val="left"/>
              <w:rPr>
                <w:rFonts w:hint="eastAsia" w:ascii="宋体" w:hAnsi="宋体" w:cs="宋体"/>
                <w:sz w:val="24"/>
              </w:rPr>
            </w:pPr>
            <w:r>
              <w:rPr>
                <w:rFonts w:hint="eastAsia" w:ascii="宋体" w:hAnsi="宋体" w:cs="宋体"/>
                <w:sz w:val="24"/>
                <w:lang w:eastAsia="zh-CN"/>
              </w:rPr>
              <w:t>培训</w:t>
            </w:r>
            <w:r>
              <w:rPr>
                <w:rFonts w:hint="eastAsia" w:ascii="宋体" w:hAnsi="宋体" w:cs="宋体"/>
                <w:sz w:val="24"/>
              </w:rPr>
              <w:t>村组摸底调查</w:t>
            </w:r>
          </w:p>
        </w:tc>
        <w:tc>
          <w:tcPr>
            <w:tcW w:w="5387" w:type="dxa"/>
            <w:tcBorders>
              <w:top w:val="single" w:color="000000" w:sz="4" w:space="0"/>
              <w:left w:val="single" w:color="000000" w:sz="4" w:space="0"/>
              <w:bottom w:val="single" w:color="000000" w:sz="4" w:space="0"/>
              <w:right w:val="single" w:color="000000" w:sz="4" w:space="0"/>
            </w:tcBorders>
            <w:vAlign w:val="center"/>
          </w:tcPr>
          <w:p w14:paraId="54718FEA">
            <w:pPr>
              <w:spacing w:line="480" w:lineRule="exact"/>
              <w:ind w:firstLine="482"/>
              <w:jc w:val="left"/>
              <w:rPr>
                <w:rFonts w:hint="eastAsia" w:ascii="宋体" w:hAnsi="宋体" w:cs="宋体"/>
                <w:sz w:val="24"/>
              </w:rPr>
            </w:pPr>
            <w:r>
              <w:rPr>
                <w:rFonts w:hint="eastAsia" w:ascii="宋体" w:hAnsi="宋体" w:cs="宋体"/>
                <w:sz w:val="24"/>
              </w:rPr>
              <w:t>对于没有异议的农户按照原确权数据，有异议的农户对照</w:t>
            </w:r>
            <w:r>
              <w:rPr>
                <w:rFonts w:ascii="宋体" w:hAnsi="宋体" w:cs="宋体"/>
                <w:sz w:val="24"/>
              </w:rPr>
              <w:t>1998</w:t>
            </w:r>
            <w:r>
              <w:rPr>
                <w:rFonts w:hint="eastAsia" w:ascii="宋体" w:hAnsi="宋体" w:cs="宋体"/>
                <w:sz w:val="24"/>
              </w:rPr>
              <w:t>年二轮承包数据、原确权数据，整理出摸底基础数据，并以村组为单位，可开发相应软件，批量出具电子版摸底表（承包方调查表及按组汇总表），培训村组工作人员开展二轮到期延包摸底调查。</w:t>
            </w:r>
          </w:p>
        </w:tc>
      </w:tr>
      <w:tr w14:paraId="18884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641E0F97">
            <w:pPr>
              <w:spacing w:line="480" w:lineRule="exact"/>
              <w:jc w:val="left"/>
              <w:rPr>
                <w:rFonts w:ascii="宋体" w:hAnsi="宋体" w:cs="宋体"/>
                <w:sz w:val="24"/>
              </w:rPr>
            </w:pPr>
            <w:r>
              <w:rPr>
                <w:rFonts w:ascii="宋体" w:hAnsi="宋体" w:cs="宋体"/>
                <w:sz w:val="24"/>
              </w:rPr>
              <w:t>4</w:t>
            </w:r>
          </w:p>
        </w:tc>
        <w:tc>
          <w:tcPr>
            <w:tcW w:w="835" w:type="dxa"/>
            <w:tcBorders>
              <w:top w:val="single" w:color="000000" w:sz="4" w:space="0"/>
              <w:left w:val="single" w:color="000000" w:sz="4" w:space="0"/>
              <w:bottom w:val="single" w:color="000000" w:sz="4" w:space="0"/>
              <w:right w:val="single" w:color="000000" w:sz="4" w:space="0"/>
            </w:tcBorders>
            <w:vAlign w:val="center"/>
          </w:tcPr>
          <w:p w14:paraId="2AA28376">
            <w:pPr>
              <w:spacing w:line="480" w:lineRule="exact"/>
              <w:jc w:val="left"/>
              <w:rPr>
                <w:rFonts w:ascii="宋体" w:hAnsi="宋体" w:cs="宋体"/>
                <w:sz w:val="24"/>
              </w:rPr>
            </w:pPr>
            <w:r>
              <w:rPr>
                <w:rFonts w:hint="eastAsia" w:ascii="宋体" w:hAnsi="宋体" w:cs="宋体"/>
                <w:sz w:val="24"/>
              </w:rPr>
              <w:t>信息核对</w:t>
            </w:r>
          </w:p>
        </w:tc>
        <w:tc>
          <w:tcPr>
            <w:tcW w:w="1559" w:type="dxa"/>
            <w:tcBorders>
              <w:top w:val="single" w:color="000000" w:sz="4" w:space="0"/>
              <w:left w:val="single" w:color="000000" w:sz="4" w:space="0"/>
              <w:bottom w:val="single" w:color="000000" w:sz="4" w:space="0"/>
              <w:right w:val="single" w:color="000000" w:sz="4" w:space="0"/>
            </w:tcBorders>
            <w:vAlign w:val="center"/>
          </w:tcPr>
          <w:p w14:paraId="4CCC656B">
            <w:pPr>
              <w:spacing w:line="480" w:lineRule="exact"/>
              <w:jc w:val="left"/>
              <w:rPr>
                <w:rFonts w:ascii="宋体" w:hAnsi="宋体" w:cs="宋体"/>
                <w:sz w:val="24"/>
              </w:rPr>
            </w:pPr>
            <w:r>
              <w:rPr>
                <w:rFonts w:hint="eastAsia" w:ascii="宋体" w:hAnsi="宋体" w:cs="宋体"/>
                <w:sz w:val="24"/>
              </w:rPr>
              <w:t>确认信息分类处理</w:t>
            </w:r>
          </w:p>
        </w:tc>
        <w:tc>
          <w:tcPr>
            <w:tcW w:w="5387" w:type="dxa"/>
            <w:tcBorders>
              <w:top w:val="single" w:color="000000" w:sz="4" w:space="0"/>
              <w:left w:val="single" w:color="000000" w:sz="4" w:space="0"/>
              <w:bottom w:val="single" w:color="000000" w:sz="4" w:space="0"/>
              <w:right w:val="single" w:color="000000" w:sz="4" w:space="0"/>
            </w:tcBorders>
            <w:vAlign w:val="center"/>
          </w:tcPr>
          <w:p w14:paraId="002C5B48">
            <w:pPr>
              <w:spacing w:line="480" w:lineRule="exact"/>
              <w:ind w:firstLine="482"/>
              <w:jc w:val="left"/>
              <w:rPr>
                <w:rFonts w:ascii="宋体" w:hAnsi="宋体" w:cs="宋体"/>
                <w:sz w:val="24"/>
              </w:rPr>
            </w:pPr>
            <w:r>
              <w:rPr>
                <w:rFonts w:hint="eastAsia" w:ascii="宋体" w:hAnsi="宋体" w:cs="宋体"/>
                <w:sz w:val="24"/>
              </w:rPr>
              <w:t>根据摸底调查情况，做好直接输出成果、内业图形属性修改后输出成果、需外业实测重新确权或增本确权三种类型的数据梳理和信息核对工作。</w:t>
            </w:r>
          </w:p>
        </w:tc>
      </w:tr>
      <w:tr w14:paraId="38C0A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766D2C73">
            <w:pPr>
              <w:spacing w:line="480" w:lineRule="exact"/>
              <w:jc w:val="left"/>
              <w:rPr>
                <w:rFonts w:ascii="宋体" w:hAnsi="宋体" w:cs="宋体"/>
                <w:sz w:val="24"/>
              </w:rPr>
            </w:pPr>
            <w:r>
              <w:rPr>
                <w:rFonts w:ascii="宋体" w:hAnsi="宋体" w:cs="宋体"/>
                <w:sz w:val="24"/>
              </w:rPr>
              <w:t>5</w:t>
            </w:r>
          </w:p>
        </w:tc>
        <w:tc>
          <w:tcPr>
            <w:tcW w:w="835" w:type="dxa"/>
            <w:tcBorders>
              <w:top w:val="single" w:color="000000" w:sz="4" w:space="0"/>
              <w:left w:val="single" w:color="000000" w:sz="4" w:space="0"/>
              <w:bottom w:val="single" w:color="000000" w:sz="4" w:space="0"/>
              <w:right w:val="single" w:color="000000" w:sz="4" w:space="0"/>
            </w:tcBorders>
            <w:vAlign w:val="center"/>
          </w:tcPr>
          <w:p w14:paraId="39112373">
            <w:pPr>
              <w:spacing w:line="480" w:lineRule="exact"/>
              <w:jc w:val="left"/>
              <w:rPr>
                <w:rFonts w:ascii="宋体" w:hAnsi="宋体" w:cs="宋体"/>
                <w:sz w:val="24"/>
              </w:rPr>
            </w:pPr>
            <w:r>
              <w:rPr>
                <w:rFonts w:hint="eastAsia" w:ascii="宋体" w:hAnsi="宋体" w:cs="宋体"/>
                <w:sz w:val="24"/>
              </w:rPr>
              <w:t>测量指界</w:t>
            </w:r>
          </w:p>
        </w:tc>
        <w:tc>
          <w:tcPr>
            <w:tcW w:w="1559" w:type="dxa"/>
            <w:tcBorders>
              <w:top w:val="single" w:color="000000" w:sz="4" w:space="0"/>
              <w:left w:val="single" w:color="000000" w:sz="4" w:space="0"/>
              <w:bottom w:val="single" w:color="000000" w:sz="4" w:space="0"/>
              <w:right w:val="single" w:color="000000" w:sz="4" w:space="0"/>
            </w:tcBorders>
            <w:vAlign w:val="center"/>
          </w:tcPr>
          <w:p w14:paraId="7B0A780F">
            <w:pPr>
              <w:spacing w:line="480" w:lineRule="exact"/>
              <w:jc w:val="left"/>
              <w:rPr>
                <w:rFonts w:ascii="宋体" w:cs="宋体"/>
                <w:sz w:val="24"/>
              </w:rPr>
            </w:pPr>
            <w:r>
              <w:rPr>
                <w:rFonts w:hint="eastAsia" w:ascii="宋体" w:hAnsi="宋体" w:cs="宋体"/>
                <w:sz w:val="24"/>
              </w:rPr>
              <w:t>测量</w:t>
            </w:r>
          </w:p>
          <w:p w14:paraId="6138C1E8">
            <w:pPr>
              <w:spacing w:line="480" w:lineRule="exact"/>
              <w:jc w:val="left"/>
              <w:rPr>
                <w:rFonts w:ascii="宋体" w:hAnsi="宋体" w:cs="宋体"/>
                <w:sz w:val="24"/>
              </w:rPr>
            </w:pPr>
            <w:r>
              <w:rPr>
                <w:rFonts w:hint="eastAsia" w:ascii="宋体" w:hAnsi="宋体" w:cs="宋体"/>
                <w:sz w:val="24"/>
              </w:rPr>
              <w:t>指界</w:t>
            </w:r>
          </w:p>
        </w:tc>
        <w:tc>
          <w:tcPr>
            <w:tcW w:w="5387" w:type="dxa"/>
            <w:tcBorders>
              <w:top w:val="single" w:color="000000" w:sz="4" w:space="0"/>
              <w:left w:val="single" w:color="000000" w:sz="4" w:space="0"/>
              <w:bottom w:val="single" w:color="000000" w:sz="4" w:space="0"/>
              <w:right w:val="single" w:color="000000" w:sz="4" w:space="0"/>
            </w:tcBorders>
            <w:vAlign w:val="center"/>
          </w:tcPr>
          <w:p w14:paraId="727A53AD">
            <w:pPr>
              <w:spacing w:line="480" w:lineRule="exact"/>
              <w:ind w:firstLine="482"/>
              <w:jc w:val="left"/>
              <w:rPr>
                <w:rFonts w:ascii="宋体" w:hAnsi="宋体" w:cs="宋体"/>
                <w:sz w:val="24"/>
              </w:rPr>
            </w:pPr>
            <w:r>
              <w:rPr>
                <w:rFonts w:hint="eastAsia" w:ascii="宋体" w:hAnsi="宋体" w:cs="宋体"/>
                <w:sz w:val="24"/>
              </w:rPr>
              <w:t>根据实际情况可采用室内判图法、野外调绘法、现场实测法等多种指界方法在调查底图上画出地块，填写预编码，同时在相关统计表中填写对应于图上的预编码及土地利用类型、等级，备注等其他信息。</w:t>
            </w:r>
          </w:p>
        </w:tc>
      </w:tr>
      <w:tr w14:paraId="597A4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0706D2DE">
            <w:pPr>
              <w:spacing w:line="480" w:lineRule="exact"/>
              <w:jc w:val="left"/>
              <w:rPr>
                <w:rFonts w:ascii="宋体" w:hAnsi="宋体" w:cs="宋体"/>
                <w:sz w:val="24"/>
              </w:rPr>
            </w:pPr>
            <w:r>
              <w:rPr>
                <w:rFonts w:ascii="宋体" w:hAnsi="宋体" w:cs="宋体"/>
                <w:sz w:val="24"/>
              </w:rPr>
              <w:t>6</w:t>
            </w:r>
          </w:p>
        </w:tc>
        <w:tc>
          <w:tcPr>
            <w:tcW w:w="835" w:type="dxa"/>
            <w:tcBorders>
              <w:top w:val="single" w:color="000000" w:sz="4" w:space="0"/>
              <w:left w:val="single" w:color="000000" w:sz="4" w:space="0"/>
              <w:bottom w:val="single" w:color="000000" w:sz="4" w:space="0"/>
              <w:right w:val="single" w:color="000000" w:sz="4" w:space="0"/>
            </w:tcBorders>
            <w:vAlign w:val="center"/>
          </w:tcPr>
          <w:p w14:paraId="6D95632F">
            <w:pPr>
              <w:spacing w:line="480" w:lineRule="exact"/>
              <w:jc w:val="left"/>
              <w:rPr>
                <w:rFonts w:ascii="宋体" w:hAnsi="宋体" w:cs="宋体"/>
                <w:sz w:val="24"/>
              </w:rPr>
            </w:pPr>
            <w:r>
              <w:rPr>
                <w:rFonts w:hint="eastAsia" w:ascii="宋体" w:hAnsi="宋体" w:cs="宋体"/>
                <w:sz w:val="24"/>
              </w:rPr>
              <w:t>协助制定方案</w:t>
            </w:r>
          </w:p>
        </w:tc>
        <w:tc>
          <w:tcPr>
            <w:tcW w:w="1559" w:type="dxa"/>
            <w:tcBorders>
              <w:top w:val="single" w:color="000000" w:sz="4" w:space="0"/>
              <w:left w:val="single" w:color="000000" w:sz="4" w:space="0"/>
              <w:bottom w:val="single" w:color="000000" w:sz="4" w:space="0"/>
              <w:right w:val="single" w:color="000000" w:sz="4" w:space="0"/>
            </w:tcBorders>
            <w:vAlign w:val="center"/>
          </w:tcPr>
          <w:p w14:paraId="69A5B7AD">
            <w:pPr>
              <w:spacing w:line="480" w:lineRule="exact"/>
              <w:jc w:val="left"/>
              <w:rPr>
                <w:rFonts w:ascii="宋体" w:hAnsi="宋体" w:cs="宋体"/>
                <w:sz w:val="24"/>
              </w:rPr>
            </w:pPr>
            <w:r>
              <w:rPr>
                <w:rFonts w:hint="eastAsia" w:ascii="宋体" w:hAnsi="宋体" w:cs="宋体"/>
                <w:sz w:val="24"/>
              </w:rPr>
              <w:t>提供数据支持参与民主表决</w:t>
            </w:r>
          </w:p>
        </w:tc>
        <w:tc>
          <w:tcPr>
            <w:tcW w:w="5387" w:type="dxa"/>
            <w:tcBorders>
              <w:top w:val="single" w:color="000000" w:sz="4" w:space="0"/>
              <w:left w:val="single" w:color="000000" w:sz="4" w:space="0"/>
              <w:bottom w:val="single" w:color="000000" w:sz="4" w:space="0"/>
              <w:right w:val="single" w:color="000000" w:sz="4" w:space="0"/>
            </w:tcBorders>
            <w:vAlign w:val="center"/>
          </w:tcPr>
          <w:p w14:paraId="73F7000B">
            <w:pPr>
              <w:spacing w:line="480" w:lineRule="exact"/>
              <w:ind w:firstLine="482"/>
              <w:jc w:val="left"/>
              <w:rPr>
                <w:rFonts w:ascii="宋体" w:hAnsi="宋体" w:cs="宋体"/>
                <w:sz w:val="24"/>
              </w:rPr>
            </w:pPr>
            <w:r>
              <w:rPr>
                <w:rFonts w:hint="eastAsia" w:ascii="宋体" w:hAnsi="宋体" w:cs="宋体"/>
                <w:sz w:val="24"/>
              </w:rPr>
              <w:t>根据摸底后的数据，向试点镇、村、村民组提供制定二轮到期延包方案的数据支撑。协助形成承包方案，做好民主表决相关影像记录等。</w:t>
            </w:r>
          </w:p>
        </w:tc>
      </w:tr>
      <w:tr w14:paraId="04107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1" w:type="dxa"/>
            <w:vMerge w:val="restart"/>
            <w:tcBorders>
              <w:top w:val="single" w:color="000000" w:sz="4" w:space="0"/>
              <w:left w:val="single" w:color="000000" w:sz="4" w:space="0"/>
              <w:bottom w:val="single" w:color="000000" w:sz="4" w:space="0"/>
              <w:right w:val="single" w:color="000000" w:sz="4" w:space="0"/>
            </w:tcBorders>
            <w:vAlign w:val="center"/>
          </w:tcPr>
          <w:p w14:paraId="4ED6C09C">
            <w:pPr>
              <w:spacing w:line="480" w:lineRule="exact"/>
              <w:jc w:val="left"/>
              <w:rPr>
                <w:rFonts w:ascii="宋体" w:hAnsi="宋体" w:cs="宋体"/>
                <w:sz w:val="24"/>
              </w:rPr>
            </w:pPr>
            <w:r>
              <w:rPr>
                <w:rFonts w:ascii="宋体" w:hAnsi="宋体" w:cs="宋体"/>
                <w:sz w:val="24"/>
              </w:rPr>
              <w:t>7</w:t>
            </w:r>
          </w:p>
        </w:tc>
        <w:tc>
          <w:tcPr>
            <w:tcW w:w="835" w:type="dxa"/>
            <w:vMerge w:val="restart"/>
            <w:tcBorders>
              <w:top w:val="single" w:color="000000" w:sz="4" w:space="0"/>
              <w:left w:val="single" w:color="000000" w:sz="4" w:space="0"/>
              <w:bottom w:val="single" w:color="000000" w:sz="4" w:space="0"/>
              <w:right w:val="single" w:color="000000" w:sz="4" w:space="0"/>
            </w:tcBorders>
            <w:vAlign w:val="center"/>
          </w:tcPr>
          <w:p w14:paraId="325B2656">
            <w:pPr>
              <w:spacing w:line="480" w:lineRule="exact"/>
              <w:jc w:val="left"/>
              <w:rPr>
                <w:rFonts w:ascii="宋体" w:hAnsi="宋体" w:cs="宋体"/>
                <w:sz w:val="24"/>
              </w:rPr>
            </w:pPr>
            <w:r>
              <w:rPr>
                <w:rFonts w:hint="eastAsia" w:ascii="宋体" w:hAnsi="宋体" w:cs="宋体"/>
                <w:sz w:val="24"/>
              </w:rPr>
              <w:t>补充测绘</w:t>
            </w:r>
          </w:p>
        </w:tc>
        <w:tc>
          <w:tcPr>
            <w:tcW w:w="1559" w:type="dxa"/>
            <w:tcBorders>
              <w:top w:val="single" w:color="000000" w:sz="4" w:space="0"/>
              <w:left w:val="single" w:color="000000" w:sz="4" w:space="0"/>
              <w:bottom w:val="single" w:color="000000" w:sz="4" w:space="0"/>
              <w:right w:val="single" w:color="000000" w:sz="4" w:space="0"/>
            </w:tcBorders>
            <w:vAlign w:val="center"/>
          </w:tcPr>
          <w:p w14:paraId="06B87DDD">
            <w:pPr>
              <w:spacing w:line="480" w:lineRule="exact"/>
              <w:jc w:val="left"/>
              <w:rPr>
                <w:rFonts w:ascii="宋体" w:hAnsi="宋体" w:cs="宋体"/>
                <w:sz w:val="24"/>
              </w:rPr>
            </w:pPr>
            <w:r>
              <w:rPr>
                <w:rFonts w:hint="eastAsia" w:ascii="宋体" w:hAnsi="宋体" w:cs="宋体"/>
                <w:sz w:val="24"/>
              </w:rPr>
              <w:t>二轮到期延包测绘调查</w:t>
            </w:r>
          </w:p>
        </w:tc>
        <w:tc>
          <w:tcPr>
            <w:tcW w:w="5387" w:type="dxa"/>
            <w:tcBorders>
              <w:top w:val="single" w:color="000000" w:sz="4" w:space="0"/>
              <w:left w:val="single" w:color="000000" w:sz="4" w:space="0"/>
              <w:bottom w:val="single" w:color="000000" w:sz="4" w:space="0"/>
              <w:right w:val="single" w:color="000000" w:sz="4" w:space="0"/>
            </w:tcBorders>
            <w:vAlign w:val="center"/>
          </w:tcPr>
          <w:p w14:paraId="43C24B48">
            <w:pPr>
              <w:spacing w:line="480" w:lineRule="exact"/>
              <w:ind w:firstLine="482"/>
              <w:jc w:val="left"/>
              <w:rPr>
                <w:rFonts w:ascii="宋体" w:hAnsi="宋体" w:cs="宋体"/>
                <w:sz w:val="24"/>
              </w:rPr>
            </w:pPr>
            <w:r>
              <w:rPr>
                <w:rFonts w:hint="eastAsia" w:ascii="宋体" w:hAnsi="宋体" w:cs="宋体"/>
                <w:sz w:val="24"/>
              </w:rPr>
              <w:t>根据摸底情况汇总统计需调查测绘的地块信息，可采用无人机航拍、遥感影像、卫星定位等技术，安排外业补充测绘，并按原确权要求处理相关测绘数据。</w:t>
            </w:r>
          </w:p>
        </w:tc>
      </w:tr>
      <w:tr w14:paraId="46F76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E1D3470">
            <w:pPr>
              <w:spacing w:line="480" w:lineRule="exact"/>
              <w:ind w:firstLine="482"/>
              <w:jc w:val="left"/>
              <w:rPr>
                <w:rFonts w:ascii="宋体" w:hAnsi="宋体" w:cs="宋体"/>
                <w:sz w:val="24"/>
              </w:rPr>
            </w:pPr>
          </w:p>
        </w:tc>
        <w:tc>
          <w:tcPr>
            <w:tcW w:w="835" w:type="dxa"/>
            <w:vMerge w:val="continue"/>
            <w:tcBorders>
              <w:top w:val="single" w:color="000000" w:sz="4" w:space="0"/>
              <w:left w:val="single" w:color="000000" w:sz="4" w:space="0"/>
              <w:bottom w:val="single" w:color="000000" w:sz="4" w:space="0"/>
              <w:right w:val="single" w:color="000000" w:sz="4" w:space="0"/>
            </w:tcBorders>
            <w:vAlign w:val="center"/>
          </w:tcPr>
          <w:p w14:paraId="011725EF">
            <w:pPr>
              <w:spacing w:line="480" w:lineRule="exact"/>
              <w:ind w:firstLine="482"/>
              <w:jc w:val="left"/>
              <w:rPr>
                <w:rFonts w:ascii="宋体" w:hAnsi="宋体" w:cs="宋体"/>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606B779">
            <w:pPr>
              <w:spacing w:line="480" w:lineRule="exact"/>
              <w:jc w:val="left"/>
              <w:rPr>
                <w:rFonts w:ascii="宋体" w:hAnsi="宋体" w:cs="宋体"/>
                <w:sz w:val="24"/>
              </w:rPr>
            </w:pPr>
            <w:r>
              <w:rPr>
                <w:rFonts w:hint="eastAsia" w:ascii="宋体" w:hAnsi="宋体" w:cs="宋体"/>
                <w:sz w:val="24"/>
              </w:rPr>
              <w:t>二轮到期延包数据处理</w:t>
            </w:r>
          </w:p>
        </w:tc>
        <w:tc>
          <w:tcPr>
            <w:tcW w:w="5387" w:type="dxa"/>
            <w:tcBorders>
              <w:top w:val="single" w:color="000000" w:sz="4" w:space="0"/>
              <w:left w:val="single" w:color="000000" w:sz="4" w:space="0"/>
              <w:bottom w:val="single" w:color="000000" w:sz="4" w:space="0"/>
              <w:right w:val="single" w:color="000000" w:sz="4" w:space="0"/>
            </w:tcBorders>
            <w:vAlign w:val="center"/>
          </w:tcPr>
          <w:p w14:paraId="22621511">
            <w:pPr>
              <w:spacing w:line="480" w:lineRule="exact"/>
              <w:ind w:firstLine="482"/>
              <w:jc w:val="left"/>
              <w:rPr>
                <w:rFonts w:ascii="宋体" w:hAnsi="宋体" w:cs="宋体"/>
                <w:sz w:val="24"/>
              </w:rPr>
            </w:pPr>
            <w:r>
              <w:rPr>
                <w:rFonts w:hint="eastAsia" w:ascii="宋体" w:hAnsi="宋体" w:cs="宋体"/>
                <w:sz w:val="24"/>
              </w:rPr>
              <w:t>结合摸底数据、二轮到期延包测绘数据、二轮到期延包方案处理最终二轮到期延包数据，并以村为单位制作成质检无错误的汇交包。</w:t>
            </w:r>
          </w:p>
        </w:tc>
      </w:tr>
      <w:tr w14:paraId="442EC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1" w:type="dxa"/>
            <w:tcBorders>
              <w:top w:val="single" w:color="000000" w:sz="4" w:space="0"/>
              <w:left w:val="single" w:color="000000" w:sz="4" w:space="0"/>
              <w:bottom w:val="single" w:color="000000" w:sz="4" w:space="0"/>
              <w:right w:val="single" w:color="000000" w:sz="4" w:space="0"/>
            </w:tcBorders>
            <w:vAlign w:val="center"/>
          </w:tcPr>
          <w:p w14:paraId="724FDDA8">
            <w:pPr>
              <w:spacing w:line="480" w:lineRule="exact"/>
              <w:jc w:val="left"/>
              <w:rPr>
                <w:rFonts w:ascii="宋体" w:hAnsi="宋体" w:cs="宋体"/>
                <w:sz w:val="24"/>
              </w:rPr>
            </w:pPr>
            <w:r>
              <w:rPr>
                <w:rFonts w:ascii="宋体" w:hAnsi="宋体" w:cs="宋体"/>
                <w:sz w:val="24"/>
              </w:rPr>
              <w:t>8</w:t>
            </w:r>
          </w:p>
        </w:tc>
        <w:tc>
          <w:tcPr>
            <w:tcW w:w="835" w:type="dxa"/>
            <w:tcBorders>
              <w:top w:val="single" w:color="000000" w:sz="4" w:space="0"/>
              <w:left w:val="single" w:color="000000" w:sz="4" w:space="0"/>
              <w:bottom w:val="single" w:color="000000" w:sz="4" w:space="0"/>
              <w:right w:val="single" w:color="000000" w:sz="4" w:space="0"/>
            </w:tcBorders>
            <w:vAlign w:val="center"/>
          </w:tcPr>
          <w:p w14:paraId="39CDEA7D">
            <w:pPr>
              <w:spacing w:line="480" w:lineRule="exact"/>
              <w:jc w:val="left"/>
              <w:rPr>
                <w:rFonts w:ascii="宋体" w:hAnsi="宋体" w:cs="宋体"/>
                <w:sz w:val="24"/>
              </w:rPr>
            </w:pPr>
            <w:r>
              <w:rPr>
                <w:rFonts w:hint="eastAsia" w:ascii="宋体" w:hAnsi="宋体" w:cs="宋体"/>
                <w:sz w:val="24"/>
              </w:rPr>
              <w:t>数据建库</w:t>
            </w:r>
          </w:p>
        </w:tc>
        <w:tc>
          <w:tcPr>
            <w:tcW w:w="1559" w:type="dxa"/>
            <w:tcBorders>
              <w:top w:val="single" w:color="000000" w:sz="4" w:space="0"/>
              <w:left w:val="single" w:color="000000" w:sz="4" w:space="0"/>
              <w:bottom w:val="single" w:color="000000" w:sz="4" w:space="0"/>
              <w:right w:val="single" w:color="000000" w:sz="4" w:space="0"/>
            </w:tcBorders>
            <w:vAlign w:val="center"/>
          </w:tcPr>
          <w:p w14:paraId="7BF47311">
            <w:pPr>
              <w:spacing w:line="480" w:lineRule="exact"/>
              <w:jc w:val="left"/>
              <w:rPr>
                <w:rFonts w:ascii="宋体" w:hAnsi="宋体" w:cs="宋体"/>
                <w:sz w:val="24"/>
              </w:rPr>
            </w:pPr>
            <w:r>
              <w:rPr>
                <w:rFonts w:hint="eastAsia" w:ascii="宋体" w:hAnsi="宋体" w:cs="宋体"/>
                <w:sz w:val="24"/>
              </w:rPr>
              <w:t>二轮到期延包数据处理</w:t>
            </w:r>
          </w:p>
        </w:tc>
        <w:tc>
          <w:tcPr>
            <w:tcW w:w="5387" w:type="dxa"/>
            <w:tcBorders>
              <w:top w:val="single" w:color="000000" w:sz="4" w:space="0"/>
              <w:left w:val="single" w:color="000000" w:sz="4" w:space="0"/>
              <w:bottom w:val="single" w:color="000000" w:sz="4" w:space="0"/>
              <w:right w:val="single" w:color="000000" w:sz="4" w:space="0"/>
            </w:tcBorders>
            <w:vAlign w:val="center"/>
          </w:tcPr>
          <w:p w14:paraId="4A41FDF6">
            <w:pPr>
              <w:spacing w:line="480" w:lineRule="exact"/>
              <w:ind w:firstLine="482"/>
              <w:jc w:val="left"/>
              <w:rPr>
                <w:rFonts w:ascii="宋体" w:hAnsi="宋体" w:cs="宋体"/>
                <w:sz w:val="24"/>
              </w:rPr>
            </w:pPr>
            <w:r>
              <w:rPr>
                <w:rFonts w:hint="eastAsia" w:ascii="宋体" w:hAnsi="宋体" w:cs="宋体"/>
                <w:sz w:val="24"/>
              </w:rPr>
              <w:t>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w:t>
            </w:r>
          </w:p>
        </w:tc>
      </w:tr>
      <w:tr w14:paraId="5C644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1" w:type="dxa"/>
            <w:tcBorders>
              <w:top w:val="single" w:color="000000" w:sz="4" w:space="0"/>
              <w:left w:val="single" w:color="000000" w:sz="4" w:space="0"/>
              <w:bottom w:val="single" w:color="000000" w:sz="4" w:space="0"/>
              <w:right w:val="single" w:color="000000" w:sz="4" w:space="0"/>
            </w:tcBorders>
            <w:vAlign w:val="center"/>
          </w:tcPr>
          <w:p w14:paraId="2CC8013E">
            <w:pPr>
              <w:spacing w:line="480" w:lineRule="exact"/>
              <w:jc w:val="left"/>
              <w:rPr>
                <w:rFonts w:ascii="宋体" w:hAnsi="宋体" w:cs="宋体"/>
                <w:sz w:val="24"/>
              </w:rPr>
            </w:pPr>
            <w:r>
              <w:rPr>
                <w:rFonts w:ascii="宋体" w:hAnsi="宋体" w:cs="宋体"/>
                <w:sz w:val="24"/>
              </w:rPr>
              <w:t>9</w:t>
            </w:r>
          </w:p>
        </w:tc>
        <w:tc>
          <w:tcPr>
            <w:tcW w:w="835" w:type="dxa"/>
            <w:tcBorders>
              <w:top w:val="single" w:color="000000" w:sz="4" w:space="0"/>
              <w:left w:val="single" w:color="000000" w:sz="4" w:space="0"/>
              <w:bottom w:val="single" w:color="000000" w:sz="4" w:space="0"/>
              <w:right w:val="single" w:color="000000" w:sz="4" w:space="0"/>
            </w:tcBorders>
            <w:vAlign w:val="center"/>
          </w:tcPr>
          <w:p w14:paraId="38F1635A">
            <w:pPr>
              <w:spacing w:line="480" w:lineRule="exact"/>
              <w:jc w:val="left"/>
              <w:rPr>
                <w:rFonts w:ascii="宋体" w:hAnsi="宋体" w:cs="宋体"/>
                <w:sz w:val="24"/>
              </w:rPr>
            </w:pPr>
            <w:r>
              <w:rPr>
                <w:rFonts w:hint="eastAsia" w:ascii="宋体" w:hAnsi="宋体" w:cs="宋体"/>
                <w:sz w:val="24"/>
              </w:rPr>
              <w:t>资料输出打印</w:t>
            </w:r>
          </w:p>
        </w:tc>
        <w:tc>
          <w:tcPr>
            <w:tcW w:w="1559" w:type="dxa"/>
            <w:tcBorders>
              <w:top w:val="single" w:color="000000" w:sz="4" w:space="0"/>
              <w:left w:val="single" w:color="000000" w:sz="4" w:space="0"/>
              <w:bottom w:val="single" w:color="000000" w:sz="4" w:space="0"/>
              <w:right w:val="single" w:color="000000" w:sz="4" w:space="0"/>
            </w:tcBorders>
            <w:vAlign w:val="center"/>
          </w:tcPr>
          <w:p w14:paraId="5881E62A">
            <w:pPr>
              <w:spacing w:line="480" w:lineRule="exact"/>
              <w:jc w:val="left"/>
              <w:rPr>
                <w:rFonts w:ascii="宋体" w:hAnsi="宋体" w:cs="宋体"/>
                <w:sz w:val="24"/>
              </w:rPr>
            </w:pPr>
            <w:r>
              <w:rPr>
                <w:rFonts w:hint="eastAsia" w:ascii="宋体" w:hAnsi="宋体" w:cs="宋体"/>
                <w:sz w:val="24"/>
              </w:rPr>
              <w:t>二轮到期延包数据处理</w:t>
            </w:r>
          </w:p>
        </w:tc>
        <w:tc>
          <w:tcPr>
            <w:tcW w:w="5387" w:type="dxa"/>
            <w:tcBorders>
              <w:top w:val="single" w:color="000000" w:sz="4" w:space="0"/>
              <w:left w:val="single" w:color="000000" w:sz="4" w:space="0"/>
              <w:bottom w:val="single" w:color="000000" w:sz="4" w:space="0"/>
              <w:right w:val="single" w:color="000000" w:sz="4" w:space="0"/>
            </w:tcBorders>
            <w:vAlign w:val="center"/>
          </w:tcPr>
          <w:p w14:paraId="2E3A3C15">
            <w:pPr>
              <w:spacing w:line="480" w:lineRule="exact"/>
              <w:ind w:firstLine="482"/>
              <w:jc w:val="left"/>
              <w:rPr>
                <w:rFonts w:ascii="宋体" w:hAnsi="宋体" w:cs="宋体"/>
                <w:sz w:val="24"/>
              </w:rPr>
            </w:pPr>
            <w:r>
              <w:rPr>
                <w:rFonts w:hint="eastAsia" w:ascii="宋体" w:hAnsi="宋体" w:cs="宋体"/>
                <w:sz w:val="24"/>
              </w:rPr>
              <w:t>根据最终的数据库成果，从不动产系统中输出承包方调查表、公示结果归户表、承包合同、地块示意图等图件表格成果，并按照要求份数进行打印。</w:t>
            </w:r>
          </w:p>
        </w:tc>
      </w:tr>
      <w:tr w14:paraId="11882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1" w:hRule="atLeast"/>
        </w:trPr>
        <w:tc>
          <w:tcPr>
            <w:tcW w:w="691" w:type="dxa"/>
            <w:tcBorders>
              <w:top w:val="single" w:color="000000" w:sz="4" w:space="0"/>
              <w:left w:val="single" w:color="000000" w:sz="4" w:space="0"/>
              <w:bottom w:val="single" w:color="000000" w:sz="4" w:space="0"/>
              <w:right w:val="single" w:color="000000" w:sz="4" w:space="0"/>
            </w:tcBorders>
            <w:vAlign w:val="center"/>
          </w:tcPr>
          <w:p w14:paraId="69C966C9">
            <w:pPr>
              <w:spacing w:line="480" w:lineRule="exact"/>
              <w:jc w:val="left"/>
              <w:rPr>
                <w:rFonts w:ascii="宋体" w:hAnsi="宋体" w:cs="宋体"/>
                <w:sz w:val="24"/>
              </w:rPr>
            </w:pPr>
            <w:r>
              <w:rPr>
                <w:rFonts w:ascii="宋体" w:hAnsi="宋体" w:cs="宋体"/>
                <w:sz w:val="24"/>
              </w:rPr>
              <w:t>10</w:t>
            </w:r>
          </w:p>
        </w:tc>
        <w:tc>
          <w:tcPr>
            <w:tcW w:w="835" w:type="dxa"/>
            <w:tcBorders>
              <w:top w:val="single" w:color="000000" w:sz="4" w:space="0"/>
              <w:left w:val="single" w:color="000000" w:sz="4" w:space="0"/>
              <w:bottom w:val="single" w:color="000000" w:sz="4" w:space="0"/>
              <w:right w:val="single" w:color="000000" w:sz="4" w:space="0"/>
            </w:tcBorders>
            <w:vAlign w:val="center"/>
          </w:tcPr>
          <w:p w14:paraId="3A49E359">
            <w:pPr>
              <w:spacing w:line="480" w:lineRule="exact"/>
              <w:jc w:val="left"/>
              <w:rPr>
                <w:rFonts w:ascii="宋体" w:hAnsi="宋体" w:cs="宋体"/>
                <w:sz w:val="24"/>
              </w:rPr>
            </w:pPr>
            <w:r>
              <w:rPr>
                <w:rFonts w:hint="eastAsia" w:ascii="宋体" w:hAnsi="宋体" w:cs="宋体"/>
                <w:sz w:val="24"/>
              </w:rPr>
              <w:t>审核公示</w:t>
            </w:r>
          </w:p>
        </w:tc>
        <w:tc>
          <w:tcPr>
            <w:tcW w:w="1559" w:type="dxa"/>
            <w:tcBorders>
              <w:top w:val="single" w:color="000000" w:sz="4" w:space="0"/>
              <w:left w:val="single" w:color="000000" w:sz="4" w:space="0"/>
              <w:bottom w:val="single" w:color="000000" w:sz="4" w:space="0"/>
              <w:right w:val="single" w:color="000000" w:sz="4" w:space="0"/>
            </w:tcBorders>
            <w:vAlign w:val="center"/>
          </w:tcPr>
          <w:p w14:paraId="6EB2FA77">
            <w:pPr>
              <w:spacing w:line="480" w:lineRule="exact"/>
              <w:jc w:val="left"/>
              <w:rPr>
                <w:rFonts w:ascii="宋体" w:hAnsi="宋体" w:cs="宋体"/>
                <w:sz w:val="24"/>
              </w:rPr>
            </w:pPr>
            <w:r>
              <w:rPr>
                <w:rFonts w:hint="eastAsia" w:ascii="宋体" w:hAnsi="宋体" w:cs="宋体"/>
                <w:sz w:val="24"/>
              </w:rPr>
              <w:t>公示服务</w:t>
            </w:r>
          </w:p>
        </w:tc>
        <w:tc>
          <w:tcPr>
            <w:tcW w:w="5387" w:type="dxa"/>
            <w:tcBorders>
              <w:top w:val="single" w:color="000000" w:sz="4" w:space="0"/>
              <w:left w:val="single" w:color="000000" w:sz="4" w:space="0"/>
              <w:bottom w:val="single" w:color="000000" w:sz="4" w:space="0"/>
              <w:right w:val="single" w:color="000000" w:sz="4" w:space="0"/>
            </w:tcBorders>
            <w:vAlign w:val="center"/>
          </w:tcPr>
          <w:p w14:paraId="490F658F">
            <w:pPr>
              <w:widowControl/>
              <w:spacing w:line="480" w:lineRule="exact"/>
              <w:ind w:firstLine="420"/>
              <w:rPr>
                <w:rFonts w:ascii="宋体" w:hAnsi="宋体" w:cs="宋体"/>
                <w:color w:val="000000"/>
                <w:sz w:val="24"/>
              </w:rPr>
            </w:pPr>
            <w:r>
              <w:rPr>
                <w:rFonts w:hint="eastAsia" w:ascii="宋体" w:hAnsi="宋体" w:cs="宋体"/>
                <w:color w:val="000000"/>
                <w:sz w:val="24"/>
              </w:rPr>
              <w:t>以组为单位形成《农村土地承包经营权调查信息公示表》等成果资料，协助村（居）延包工作小组进行公示。《农村土地承包经营权调查信息公示表》需经延包工作小组核实确认后进行公示，期限不少于</w:t>
            </w:r>
            <w:r>
              <w:rPr>
                <w:rFonts w:ascii="宋体" w:hAnsi="宋体" w:cs="宋体"/>
                <w:color w:val="000000"/>
                <w:sz w:val="24"/>
              </w:rPr>
              <w:t>15</w:t>
            </w:r>
            <w:r>
              <w:rPr>
                <w:rFonts w:hint="eastAsia" w:ascii="宋体" w:hAnsi="宋体" w:cs="宋体"/>
                <w:color w:val="000000"/>
                <w:sz w:val="24"/>
              </w:rPr>
              <w:t>天。相关权利人提出异议的，应当进行核实、修正，并再次公示。公示期满后，以户为单位制作《农村土地承包经营权公示结果归户表》，作为土地承包经营权延包的现实依据。</w:t>
            </w:r>
          </w:p>
        </w:tc>
      </w:tr>
      <w:tr w14:paraId="0EB25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6" w:hRule="atLeast"/>
        </w:trPr>
        <w:tc>
          <w:tcPr>
            <w:tcW w:w="691" w:type="dxa"/>
            <w:tcBorders>
              <w:top w:val="single" w:color="000000" w:sz="4" w:space="0"/>
              <w:left w:val="single" w:color="000000" w:sz="4" w:space="0"/>
              <w:bottom w:val="single" w:color="000000" w:sz="4" w:space="0"/>
              <w:right w:val="single" w:color="000000" w:sz="4" w:space="0"/>
            </w:tcBorders>
            <w:vAlign w:val="center"/>
          </w:tcPr>
          <w:p w14:paraId="68E6134B">
            <w:pPr>
              <w:spacing w:line="480" w:lineRule="exact"/>
              <w:jc w:val="left"/>
              <w:rPr>
                <w:rFonts w:ascii="宋体" w:hAnsi="宋体" w:cs="宋体"/>
                <w:sz w:val="24"/>
              </w:rPr>
            </w:pPr>
            <w:bookmarkStart w:id="98" w:name="_Hlk225259059"/>
            <w:r>
              <w:rPr>
                <w:rFonts w:ascii="宋体" w:hAnsi="宋体" w:cs="宋体"/>
                <w:sz w:val="24"/>
              </w:rPr>
              <w:t>11</w:t>
            </w:r>
          </w:p>
        </w:tc>
        <w:tc>
          <w:tcPr>
            <w:tcW w:w="835" w:type="dxa"/>
            <w:tcBorders>
              <w:top w:val="single" w:color="000000" w:sz="4" w:space="0"/>
              <w:left w:val="single" w:color="000000" w:sz="4" w:space="0"/>
              <w:bottom w:val="single" w:color="000000" w:sz="4" w:space="0"/>
              <w:right w:val="single" w:color="000000" w:sz="4" w:space="0"/>
            </w:tcBorders>
            <w:vAlign w:val="center"/>
          </w:tcPr>
          <w:p w14:paraId="5D7F1995">
            <w:pPr>
              <w:spacing w:line="480" w:lineRule="exact"/>
              <w:jc w:val="left"/>
              <w:rPr>
                <w:rFonts w:hint="eastAsia" w:ascii="宋体" w:hAnsi="宋体" w:cs="宋体"/>
                <w:sz w:val="24"/>
              </w:rPr>
            </w:pPr>
            <w:r>
              <w:rPr>
                <w:rFonts w:hint="eastAsia" w:ascii="宋体" w:hAnsi="宋体" w:cs="宋体"/>
                <w:sz w:val="24"/>
              </w:rPr>
              <w:t>搭建延包日常管理系统</w:t>
            </w:r>
          </w:p>
        </w:tc>
        <w:tc>
          <w:tcPr>
            <w:tcW w:w="1559" w:type="dxa"/>
            <w:tcBorders>
              <w:top w:val="single" w:color="000000" w:sz="4" w:space="0"/>
              <w:left w:val="single" w:color="000000" w:sz="4" w:space="0"/>
              <w:bottom w:val="single" w:color="000000" w:sz="4" w:space="0"/>
              <w:right w:val="single" w:color="000000" w:sz="4" w:space="0"/>
            </w:tcBorders>
            <w:vAlign w:val="center"/>
          </w:tcPr>
          <w:p w14:paraId="70055433">
            <w:pPr>
              <w:spacing w:line="480" w:lineRule="exact"/>
              <w:jc w:val="left"/>
              <w:rPr>
                <w:rFonts w:hint="eastAsia" w:ascii="宋体" w:hAnsi="宋体" w:cs="宋体"/>
                <w:sz w:val="24"/>
              </w:rPr>
            </w:pPr>
            <w:r>
              <w:rPr>
                <w:rFonts w:hint="eastAsia" w:ascii="宋体" w:hAnsi="宋体" w:cs="宋体"/>
                <w:sz w:val="24"/>
              </w:rPr>
              <w:t>依托不动产登记管理平台搭建延包日常管理系统</w:t>
            </w:r>
          </w:p>
        </w:tc>
        <w:tc>
          <w:tcPr>
            <w:tcW w:w="5387" w:type="dxa"/>
            <w:tcBorders>
              <w:top w:val="single" w:color="000000" w:sz="4" w:space="0"/>
              <w:left w:val="single" w:color="000000" w:sz="4" w:space="0"/>
              <w:bottom w:val="single" w:color="000000" w:sz="4" w:space="0"/>
              <w:right w:val="single" w:color="000000" w:sz="4" w:space="0"/>
            </w:tcBorders>
            <w:vAlign w:val="center"/>
          </w:tcPr>
          <w:p w14:paraId="177C1806">
            <w:pPr>
              <w:widowControl/>
              <w:spacing w:line="480" w:lineRule="exact"/>
              <w:ind w:firstLine="420"/>
              <w:rPr>
                <w:rFonts w:hint="eastAsia" w:ascii="宋体" w:hAnsi="宋体" w:cs="宋体"/>
                <w:color w:val="000000"/>
                <w:sz w:val="24"/>
              </w:rPr>
            </w:pPr>
            <w:r>
              <w:rPr>
                <w:rFonts w:hint="eastAsia" w:ascii="宋体" w:hAnsi="宋体" w:cs="宋体"/>
                <w:sz w:val="24"/>
              </w:rPr>
              <w:t>该系统需具备摸底核实、调查开展、审核公示、合同网签、电子档案自动生成等功能。</w:t>
            </w:r>
          </w:p>
        </w:tc>
      </w:tr>
      <w:tr w14:paraId="480D9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8" w:hRule="atLeast"/>
        </w:trPr>
        <w:tc>
          <w:tcPr>
            <w:tcW w:w="691" w:type="dxa"/>
            <w:tcBorders>
              <w:top w:val="single" w:color="000000" w:sz="4" w:space="0"/>
              <w:left w:val="single" w:color="000000" w:sz="4" w:space="0"/>
              <w:right w:val="single" w:color="000000" w:sz="4" w:space="0"/>
            </w:tcBorders>
            <w:vAlign w:val="center"/>
          </w:tcPr>
          <w:p w14:paraId="17C6582A">
            <w:pPr>
              <w:spacing w:line="480" w:lineRule="exact"/>
              <w:jc w:val="left"/>
              <w:rPr>
                <w:rFonts w:ascii="宋体" w:hAnsi="宋体" w:cs="宋体"/>
                <w:sz w:val="24"/>
              </w:rPr>
            </w:pPr>
            <w:r>
              <w:rPr>
                <w:rFonts w:ascii="宋体" w:hAnsi="宋体" w:cs="宋体"/>
                <w:sz w:val="24"/>
              </w:rPr>
              <w:t>12</w:t>
            </w:r>
          </w:p>
        </w:tc>
        <w:tc>
          <w:tcPr>
            <w:tcW w:w="835" w:type="dxa"/>
            <w:tcBorders>
              <w:top w:val="single" w:color="000000" w:sz="4" w:space="0"/>
              <w:left w:val="single" w:color="000000" w:sz="4" w:space="0"/>
              <w:right w:val="single" w:color="000000" w:sz="4" w:space="0"/>
            </w:tcBorders>
            <w:vAlign w:val="center"/>
          </w:tcPr>
          <w:p w14:paraId="7E42E217">
            <w:pPr>
              <w:spacing w:line="480" w:lineRule="exact"/>
              <w:jc w:val="left"/>
              <w:rPr>
                <w:rFonts w:ascii="宋体" w:hAnsi="宋体" w:cs="宋体"/>
                <w:sz w:val="24"/>
              </w:rPr>
            </w:pPr>
            <w:r>
              <w:rPr>
                <w:rFonts w:hint="eastAsia" w:ascii="宋体" w:hAnsi="宋体" w:cs="宋体"/>
                <w:sz w:val="24"/>
              </w:rPr>
              <w:t>签订合同</w:t>
            </w:r>
          </w:p>
        </w:tc>
        <w:tc>
          <w:tcPr>
            <w:tcW w:w="1559" w:type="dxa"/>
            <w:tcBorders>
              <w:top w:val="single" w:color="000000" w:sz="4" w:space="0"/>
              <w:left w:val="single" w:color="000000" w:sz="4" w:space="0"/>
              <w:right w:val="single" w:color="000000" w:sz="4" w:space="0"/>
            </w:tcBorders>
            <w:vAlign w:val="center"/>
          </w:tcPr>
          <w:p w14:paraId="6A029CAE">
            <w:pPr>
              <w:spacing w:line="480" w:lineRule="exact"/>
              <w:jc w:val="left"/>
              <w:rPr>
                <w:rFonts w:ascii="宋体" w:hAnsi="宋体" w:cs="宋体"/>
                <w:sz w:val="24"/>
              </w:rPr>
            </w:pPr>
            <w:r>
              <w:rPr>
                <w:rFonts w:hint="eastAsia" w:ascii="宋体" w:hAnsi="宋体" w:cs="宋体"/>
                <w:sz w:val="24"/>
              </w:rPr>
              <w:t>合同签订</w:t>
            </w:r>
          </w:p>
        </w:tc>
        <w:tc>
          <w:tcPr>
            <w:tcW w:w="5387" w:type="dxa"/>
            <w:tcBorders>
              <w:top w:val="single" w:color="000000" w:sz="4" w:space="0"/>
              <w:left w:val="single" w:color="000000" w:sz="4" w:space="0"/>
              <w:right w:val="single" w:color="000000" w:sz="4" w:space="0"/>
            </w:tcBorders>
            <w:vAlign w:val="center"/>
          </w:tcPr>
          <w:p w14:paraId="02A813CC">
            <w:pPr>
              <w:spacing w:line="480" w:lineRule="exact"/>
              <w:ind w:firstLine="482"/>
              <w:jc w:val="left"/>
              <w:rPr>
                <w:rFonts w:ascii="宋体" w:hAnsi="宋体" w:cs="宋体"/>
                <w:color w:val="000000"/>
                <w:sz w:val="24"/>
              </w:rPr>
            </w:pPr>
            <w:r>
              <w:rPr>
                <w:rFonts w:hint="eastAsia" w:ascii="宋体" w:hAnsi="宋体" w:cs="宋体"/>
                <w:color w:val="000000"/>
                <w:sz w:val="24"/>
              </w:rPr>
              <w:t>需依托此日常管理系统实现合同网签，具体涵盖网签系统开发、网签业务指导培训、协助村组引导农户完成网签、网签系统维护、网签相关材料收集及业务数据处理等内容。</w:t>
            </w:r>
          </w:p>
        </w:tc>
      </w:tr>
      <w:tr w14:paraId="08B56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07247428">
            <w:pPr>
              <w:spacing w:line="480" w:lineRule="exact"/>
              <w:jc w:val="left"/>
              <w:rPr>
                <w:rFonts w:ascii="宋体" w:hAnsi="宋体" w:cs="宋体"/>
                <w:sz w:val="24"/>
              </w:rPr>
            </w:pPr>
            <w:r>
              <w:rPr>
                <w:rFonts w:ascii="宋体" w:hAnsi="宋体" w:cs="宋体"/>
                <w:sz w:val="24"/>
              </w:rPr>
              <w:t>13</w:t>
            </w:r>
          </w:p>
        </w:tc>
        <w:tc>
          <w:tcPr>
            <w:tcW w:w="835" w:type="dxa"/>
            <w:tcBorders>
              <w:top w:val="single" w:color="000000" w:sz="4" w:space="0"/>
              <w:left w:val="single" w:color="000000" w:sz="4" w:space="0"/>
              <w:bottom w:val="single" w:color="000000" w:sz="4" w:space="0"/>
              <w:right w:val="single" w:color="000000" w:sz="4" w:space="0"/>
            </w:tcBorders>
            <w:vAlign w:val="center"/>
          </w:tcPr>
          <w:p w14:paraId="4335AA3E">
            <w:pPr>
              <w:spacing w:line="480" w:lineRule="exact"/>
              <w:jc w:val="left"/>
              <w:rPr>
                <w:rFonts w:ascii="宋体" w:hAnsi="宋体" w:cs="宋体"/>
                <w:sz w:val="24"/>
              </w:rPr>
            </w:pPr>
            <w:r>
              <w:rPr>
                <w:rFonts w:hint="eastAsia" w:ascii="宋体" w:hAnsi="宋体" w:cs="宋体"/>
                <w:sz w:val="24"/>
              </w:rPr>
              <w:t>成果共享</w:t>
            </w:r>
          </w:p>
        </w:tc>
        <w:tc>
          <w:tcPr>
            <w:tcW w:w="1559" w:type="dxa"/>
            <w:tcBorders>
              <w:top w:val="single" w:color="000000" w:sz="4" w:space="0"/>
              <w:left w:val="single" w:color="000000" w:sz="4" w:space="0"/>
              <w:bottom w:val="single" w:color="000000" w:sz="4" w:space="0"/>
              <w:right w:val="single" w:color="000000" w:sz="4" w:space="0"/>
            </w:tcBorders>
            <w:vAlign w:val="center"/>
          </w:tcPr>
          <w:p w14:paraId="31C04ECD">
            <w:pPr>
              <w:spacing w:line="480" w:lineRule="exact"/>
              <w:jc w:val="left"/>
              <w:rPr>
                <w:rFonts w:ascii="宋体" w:hAnsi="宋体" w:cs="宋体"/>
                <w:sz w:val="24"/>
              </w:rPr>
            </w:pPr>
            <w:r>
              <w:rPr>
                <w:rFonts w:hint="eastAsia" w:ascii="宋体" w:hAnsi="宋体" w:cs="宋体"/>
                <w:sz w:val="24"/>
              </w:rPr>
              <w:t>数据共享支持</w:t>
            </w:r>
          </w:p>
        </w:tc>
        <w:tc>
          <w:tcPr>
            <w:tcW w:w="5387" w:type="dxa"/>
            <w:tcBorders>
              <w:top w:val="single" w:color="000000" w:sz="4" w:space="0"/>
              <w:left w:val="single" w:color="000000" w:sz="4" w:space="0"/>
              <w:bottom w:val="single" w:color="000000" w:sz="4" w:space="0"/>
              <w:right w:val="single" w:color="000000" w:sz="4" w:space="0"/>
            </w:tcBorders>
            <w:vAlign w:val="center"/>
          </w:tcPr>
          <w:p w14:paraId="6F93CD33">
            <w:pPr>
              <w:spacing w:line="480" w:lineRule="exact"/>
              <w:ind w:firstLine="482"/>
              <w:jc w:val="left"/>
              <w:rPr>
                <w:rFonts w:ascii="宋体" w:hAnsi="宋体" w:cs="宋体"/>
                <w:sz w:val="24"/>
              </w:rPr>
            </w:pPr>
            <w:r>
              <w:rPr>
                <w:rFonts w:hint="eastAsia" w:ascii="宋体" w:hAnsi="宋体" w:cs="宋体"/>
                <w:sz w:val="24"/>
              </w:rPr>
              <w:t>按农村土地承包经营权确权登记数据库规范提供完整二轮到期延包成果数据交给不动产登记管理部门，协助甲方参与数据互联互通工作。</w:t>
            </w:r>
          </w:p>
        </w:tc>
      </w:tr>
      <w:tr w14:paraId="13D47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1" w:type="dxa"/>
            <w:tcBorders>
              <w:top w:val="single" w:color="000000" w:sz="4" w:space="0"/>
              <w:left w:val="single" w:color="000000" w:sz="4" w:space="0"/>
              <w:bottom w:val="single" w:color="000000" w:sz="4" w:space="0"/>
              <w:right w:val="single" w:color="000000" w:sz="4" w:space="0"/>
            </w:tcBorders>
            <w:vAlign w:val="center"/>
          </w:tcPr>
          <w:p w14:paraId="03A1994B">
            <w:pPr>
              <w:spacing w:line="480" w:lineRule="exact"/>
              <w:jc w:val="left"/>
              <w:rPr>
                <w:rFonts w:ascii="宋体" w:hAnsi="宋体" w:cs="宋体"/>
                <w:sz w:val="24"/>
              </w:rPr>
            </w:pPr>
            <w:r>
              <w:rPr>
                <w:rFonts w:ascii="宋体" w:hAnsi="宋体" w:cs="宋体"/>
                <w:sz w:val="24"/>
              </w:rPr>
              <w:t>14</w:t>
            </w:r>
          </w:p>
        </w:tc>
        <w:tc>
          <w:tcPr>
            <w:tcW w:w="835" w:type="dxa"/>
            <w:tcBorders>
              <w:top w:val="single" w:color="000000" w:sz="4" w:space="0"/>
              <w:left w:val="single" w:color="000000" w:sz="4" w:space="0"/>
              <w:bottom w:val="single" w:color="000000" w:sz="4" w:space="0"/>
              <w:right w:val="single" w:color="000000" w:sz="4" w:space="0"/>
            </w:tcBorders>
            <w:vAlign w:val="center"/>
          </w:tcPr>
          <w:p w14:paraId="6856CE23">
            <w:pPr>
              <w:spacing w:line="480" w:lineRule="exact"/>
              <w:jc w:val="left"/>
              <w:rPr>
                <w:rFonts w:ascii="宋体" w:hAnsi="宋体" w:cs="宋体"/>
                <w:sz w:val="24"/>
              </w:rPr>
            </w:pPr>
            <w:r>
              <w:rPr>
                <w:rFonts w:hint="eastAsia" w:ascii="宋体" w:hAnsi="宋体" w:cs="宋体"/>
                <w:sz w:val="24"/>
              </w:rPr>
              <w:t>资料归档汇交</w:t>
            </w:r>
          </w:p>
        </w:tc>
        <w:tc>
          <w:tcPr>
            <w:tcW w:w="1559" w:type="dxa"/>
            <w:tcBorders>
              <w:top w:val="single" w:color="000000" w:sz="4" w:space="0"/>
              <w:left w:val="single" w:color="000000" w:sz="4" w:space="0"/>
              <w:bottom w:val="single" w:color="000000" w:sz="4" w:space="0"/>
              <w:right w:val="single" w:color="000000" w:sz="4" w:space="0"/>
            </w:tcBorders>
            <w:vAlign w:val="center"/>
          </w:tcPr>
          <w:p w14:paraId="1D3BB7BC">
            <w:pPr>
              <w:spacing w:line="480" w:lineRule="exact"/>
              <w:jc w:val="left"/>
              <w:rPr>
                <w:rFonts w:ascii="宋体" w:hAnsi="宋体" w:cs="宋体"/>
                <w:sz w:val="24"/>
              </w:rPr>
            </w:pPr>
            <w:r>
              <w:rPr>
                <w:rFonts w:hint="eastAsia" w:ascii="宋体" w:hAnsi="宋体" w:cs="宋体"/>
                <w:sz w:val="24"/>
              </w:rPr>
              <w:t>档案整理数字化</w:t>
            </w:r>
          </w:p>
        </w:tc>
        <w:tc>
          <w:tcPr>
            <w:tcW w:w="5387" w:type="dxa"/>
            <w:tcBorders>
              <w:top w:val="single" w:color="000000" w:sz="4" w:space="0"/>
              <w:left w:val="single" w:color="000000" w:sz="4" w:space="0"/>
              <w:bottom w:val="single" w:color="000000" w:sz="4" w:space="0"/>
              <w:right w:val="single" w:color="000000" w:sz="4" w:space="0"/>
            </w:tcBorders>
            <w:vAlign w:val="center"/>
          </w:tcPr>
          <w:p w14:paraId="5F5E7064">
            <w:pPr>
              <w:spacing w:line="480" w:lineRule="exact"/>
              <w:ind w:firstLine="482"/>
              <w:jc w:val="left"/>
              <w:rPr>
                <w:rFonts w:ascii="宋体" w:hAnsi="宋体" w:cs="宋体"/>
                <w:sz w:val="24"/>
              </w:rPr>
            </w:pPr>
            <w:r>
              <w:rPr>
                <w:rFonts w:hint="eastAsia" w:ascii="宋体" w:hAnsi="宋体" w:cs="宋体"/>
                <w:sz w:val="24"/>
              </w:rPr>
              <w:t>全面归集延包试点工作过程中形成的文字记录、测绘图表、影像资料、电子数据等各类文件材料，严格遵循分级实施、分类管理、集中保管的工作原则，规范开展档案收集、整理、立卷、归档、保管及利用工作。严格执行“一户一档”管理标准，做到材料齐全、目录清晰、装订规范、存放有序，确保延包工作全流程可追溯、可核查。以移交档案部门接收为完成资料归档依据。</w:t>
            </w:r>
          </w:p>
        </w:tc>
      </w:tr>
      <w:bookmarkEnd w:id="88"/>
      <w:bookmarkEnd w:id="89"/>
      <w:bookmarkEnd w:id="96"/>
      <w:bookmarkEnd w:id="97"/>
      <w:bookmarkEnd w:id="98"/>
    </w:tbl>
    <w:p w14:paraId="3DCDEE9C">
      <w:pPr>
        <w:widowControl/>
        <w:spacing w:line="480" w:lineRule="exact"/>
        <w:ind w:firstLine="422"/>
        <w:rPr>
          <w:rFonts w:ascii="宋体" w:hAnsi="宋体" w:cs="宋体"/>
          <w:b/>
          <w:bCs/>
          <w:color w:val="000000"/>
          <w:sz w:val="24"/>
        </w:rPr>
      </w:pPr>
      <w:bookmarkStart w:id="99" w:name="_Toc9368"/>
      <w:bookmarkStart w:id="100" w:name="_Toc11020"/>
      <w:bookmarkStart w:id="101" w:name="_Toc10007"/>
      <w:bookmarkStart w:id="102" w:name="_Toc29926"/>
      <w:r>
        <w:rPr>
          <w:rFonts w:hint="eastAsia" w:ascii="宋体" w:hAnsi="宋体" w:cs="宋体"/>
          <w:b/>
          <w:bCs/>
          <w:color w:val="000000"/>
          <w:sz w:val="24"/>
        </w:rPr>
        <w:t>四、</w:t>
      </w:r>
      <w:bookmarkEnd w:id="99"/>
      <w:bookmarkEnd w:id="100"/>
      <w:bookmarkEnd w:id="101"/>
      <w:bookmarkEnd w:id="102"/>
      <w:r>
        <w:rPr>
          <w:rFonts w:hint="eastAsia" w:ascii="宋体" w:hAnsi="宋体" w:cs="宋体"/>
          <w:b/>
          <w:bCs/>
          <w:color w:val="000000"/>
          <w:sz w:val="24"/>
        </w:rPr>
        <w:t xml:space="preserve">技术标准、指标及依据 </w:t>
      </w:r>
    </w:p>
    <w:p w14:paraId="4DE70FC9">
      <w:pPr>
        <w:spacing w:line="460" w:lineRule="exact"/>
        <w:ind w:firstLine="482"/>
        <w:rPr>
          <w:rFonts w:ascii="宋体" w:hAnsi="宋体" w:cs="宋体"/>
          <w:sz w:val="24"/>
        </w:rPr>
      </w:pPr>
      <w:r>
        <w:rPr>
          <w:rFonts w:hint="eastAsia" w:ascii="宋体" w:hAnsi="宋体" w:cs="宋体"/>
          <w:sz w:val="24"/>
        </w:rPr>
        <w:t xml:space="preserve">（一）技术标准与依据 </w:t>
      </w:r>
    </w:p>
    <w:p w14:paraId="664CE11D">
      <w:pPr>
        <w:spacing w:line="460" w:lineRule="exact"/>
        <w:ind w:firstLine="482"/>
        <w:rPr>
          <w:rFonts w:ascii="宋体" w:hAnsi="宋体" w:cs="宋体"/>
          <w:sz w:val="24"/>
        </w:rPr>
      </w:pPr>
      <w:r>
        <w:rPr>
          <w:rFonts w:hint="eastAsia" w:ascii="宋体" w:hAnsi="宋体" w:cs="宋体"/>
          <w:sz w:val="24"/>
        </w:rPr>
        <w:t>1、《</w:t>
      </w:r>
      <w:r>
        <w:fldChar w:fldCharType="begin"/>
      </w:r>
      <w:r>
        <w:instrText xml:space="preserve"> HYPERLINK "https://baike.baidu.com/item/%E4%B8%AD%E5%8D%8E%E4%BA%BA%E6%B0%91%E5%85%B1%E5%92%8C%E5%9B%BD%E6%B0%91%E6%B3%95%E5%85%B8/19435116?fromModule=lemma_inlink" \t "https://baike.baidu.com/item/%E4%B8%AD%E5%8D%8E%E4%BA%BA%E6%B0%91%E5%85%B1%E5%92%8C%E5%9B%BD%E7%89%A9%E6%9D%83%E6%B3%95/_blank" </w:instrText>
      </w:r>
      <w:r>
        <w:fldChar w:fldCharType="separate"/>
      </w:r>
      <w:r>
        <w:rPr>
          <w:rStyle w:val="43"/>
          <w:rFonts w:hint="eastAsia" w:ascii="宋体" w:hAnsi="宋体" w:cs="宋体"/>
          <w:sz w:val="24"/>
        </w:rPr>
        <w:t>中华人民共和国民法典</w:t>
      </w:r>
      <w:r>
        <w:rPr>
          <w:rStyle w:val="43"/>
          <w:rFonts w:hint="eastAsia" w:ascii="宋体" w:hAnsi="宋体" w:cs="宋体"/>
          <w:sz w:val="24"/>
        </w:rPr>
        <w:fldChar w:fldCharType="end"/>
      </w:r>
      <w:r>
        <w:rPr>
          <w:rFonts w:hint="eastAsia" w:ascii="宋体" w:hAnsi="宋体" w:cs="宋体"/>
          <w:sz w:val="24"/>
        </w:rPr>
        <w:t>》</w:t>
      </w:r>
    </w:p>
    <w:p w14:paraId="1871847B">
      <w:pPr>
        <w:spacing w:line="460" w:lineRule="exact"/>
        <w:ind w:firstLine="482"/>
        <w:rPr>
          <w:rFonts w:ascii="宋体" w:hAnsi="宋体" w:cs="宋体"/>
          <w:sz w:val="24"/>
        </w:rPr>
      </w:pPr>
      <w:r>
        <w:rPr>
          <w:rFonts w:hint="eastAsia" w:ascii="宋体" w:hAnsi="宋体" w:cs="宋体"/>
          <w:sz w:val="24"/>
        </w:rPr>
        <w:t>2、《中华人民共和国土地管理法》</w:t>
      </w:r>
    </w:p>
    <w:p w14:paraId="5EDE135F">
      <w:pPr>
        <w:spacing w:line="460" w:lineRule="exact"/>
        <w:ind w:firstLine="482"/>
        <w:rPr>
          <w:rFonts w:ascii="宋体" w:hAnsi="宋体" w:cs="宋体"/>
          <w:sz w:val="24"/>
        </w:rPr>
      </w:pPr>
      <w:r>
        <w:rPr>
          <w:rFonts w:hint="eastAsia" w:ascii="宋体" w:hAnsi="宋体" w:cs="宋体"/>
          <w:sz w:val="24"/>
        </w:rPr>
        <w:t>3、《中华人民共和国农村土地承包法》</w:t>
      </w:r>
    </w:p>
    <w:p w14:paraId="1123F355">
      <w:pPr>
        <w:spacing w:line="460" w:lineRule="exact"/>
        <w:ind w:firstLine="482"/>
        <w:rPr>
          <w:rFonts w:ascii="宋体" w:hAnsi="宋体" w:cs="宋体"/>
          <w:sz w:val="24"/>
        </w:rPr>
      </w:pPr>
      <w:r>
        <w:rPr>
          <w:rFonts w:hint="eastAsia" w:ascii="宋体" w:hAnsi="宋体" w:cs="宋体"/>
          <w:sz w:val="24"/>
        </w:rPr>
        <w:t>4、《中华人民共和国农村集体经济组织法》</w:t>
      </w:r>
    </w:p>
    <w:p w14:paraId="581D2F74">
      <w:pPr>
        <w:spacing w:line="460" w:lineRule="exact"/>
        <w:ind w:firstLine="482"/>
        <w:rPr>
          <w:rFonts w:ascii="宋体" w:hAnsi="宋体" w:cs="宋体"/>
          <w:sz w:val="24"/>
        </w:rPr>
      </w:pPr>
      <w:r>
        <w:rPr>
          <w:rFonts w:hint="eastAsia" w:ascii="宋体" w:hAnsi="宋体" w:cs="宋体"/>
          <w:sz w:val="24"/>
        </w:rPr>
        <w:t>5、《农村土地承包合同管理办法》</w:t>
      </w:r>
    </w:p>
    <w:p w14:paraId="76295641">
      <w:pPr>
        <w:spacing w:line="460" w:lineRule="exact"/>
        <w:ind w:firstLine="482"/>
        <w:rPr>
          <w:rFonts w:ascii="宋体" w:hAnsi="宋体" w:cs="宋体"/>
          <w:sz w:val="24"/>
        </w:rPr>
      </w:pPr>
      <w:r>
        <w:rPr>
          <w:rFonts w:hint="eastAsia" w:ascii="宋体" w:hAnsi="宋体" w:cs="宋体"/>
          <w:sz w:val="24"/>
        </w:rPr>
        <w:t>6、</w:t>
      </w:r>
      <w:bookmarkStart w:id="103" w:name="OLE_LINK60"/>
      <w:bookmarkStart w:id="104" w:name="OLE_LINK61"/>
      <w:r>
        <w:rPr>
          <w:rFonts w:hint="eastAsia" w:ascii="宋体" w:hAnsi="宋体" w:cs="宋体"/>
          <w:sz w:val="24"/>
        </w:rPr>
        <w:t>《农村土地承包经营权调查规程》</w:t>
      </w:r>
      <w:bookmarkEnd w:id="103"/>
      <w:bookmarkEnd w:id="104"/>
      <w:r>
        <w:rPr>
          <w:rFonts w:hint="eastAsia" w:ascii="宋体" w:hAnsi="宋体" w:cs="宋体"/>
          <w:sz w:val="24"/>
        </w:rPr>
        <w:t>(NY/T2537)</w:t>
      </w:r>
    </w:p>
    <w:p w14:paraId="600B335E">
      <w:pPr>
        <w:spacing w:line="460" w:lineRule="exact"/>
        <w:ind w:firstLine="482"/>
        <w:rPr>
          <w:rFonts w:ascii="宋体" w:hAnsi="宋体" w:cs="宋体"/>
          <w:sz w:val="24"/>
        </w:rPr>
      </w:pPr>
      <w:r>
        <w:rPr>
          <w:rFonts w:hint="eastAsia" w:ascii="宋体" w:hAnsi="宋体" w:cs="宋体"/>
          <w:sz w:val="24"/>
        </w:rPr>
        <w:t>7、《 农村土地(耕地)承包合同(家庭承包方式) 示范文本》</w:t>
      </w:r>
    </w:p>
    <w:p w14:paraId="550AE3D9">
      <w:pPr>
        <w:spacing w:line="460" w:lineRule="exact"/>
        <w:ind w:firstLine="482"/>
        <w:rPr>
          <w:rFonts w:ascii="宋体" w:hAnsi="宋体" w:cs="宋体"/>
          <w:sz w:val="24"/>
        </w:rPr>
      </w:pPr>
      <w:r>
        <w:rPr>
          <w:rFonts w:hint="eastAsia" w:ascii="宋体" w:hAnsi="宋体" w:cs="宋体"/>
          <w:sz w:val="24"/>
        </w:rPr>
        <w:t>农业农村部 国家档案局《第二轮土地承包到期后再延长30年试点工作档案管理办法》</w:t>
      </w:r>
    </w:p>
    <w:p w14:paraId="6306756C">
      <w:pPr>
        <w:spacing w:line="460" w:lineRule="exact"/>
        <w:ind w:firstLine="482"/>
        <w:rPr>
          <w:rFonts w:ascii="宋体" w:hAnsi="宋体" w:cs="宋体"/>
          <w:sz w:val="24"/>
        </w:rPr>
      </w:pPr>
      <w:r>
        <w:rPr>
          <w:rFonts w:hint="eastAsia" w:ascii="宋体" w:hAnsi="宋体" w:cs="宋体"/>
          <w:sz w:val="24"/>
        </w:rPr>
        <w:t>8、GB/T 21010-2017 土地利用现状分类</w:t>
      </w:r>
    </w:p>
    <w:p w14:paraId="591D2197">
      <w:pPr>
        <w:spacing w:line="460" w:lineRule="exact"/>
        <w:ind w:firstLine="482"/>
        <w:rPr>
          <w:rFonts w:ascii="宋体" w:hAnsi="宋体" w:cs="宋体"/>
          <w:sz w:val="24"/>
        </w:rPr>
      </w:pPr>
      <w:r>
        <w:rPr>
          <w:rFonts w:hint="eastAsia" w:ascii="宋体" w:hAnsi="宋体" w:cs="宋体"/>
          <w:sz w:val="24"/>
        </w:rPr>
        <w:t>9、GB/T 13989-2012 国家基本比例尺地形图分幅与编号</w:t>
      </w:r>
    </w:p>
    <w:p w14:paraId="74942FA6">
      <w:pPr>
        <w:spacing w:line="460" w:lineRule="exact"/>
        <w:ind w:firstLine="482"/>
        <w:rPr>
          <w:rFonts w:ascii="宋体" w:hAnsi="宋体" w:cs="宋体"/>
          <w:sz w:val="24"/>
        </w:rPr>
      </w:pPr>
      <w:r>
        <w:rPr>
          <w:rFonts w:hint="eastAsia" w:ascii="宋体" w:hAnsi="宋体" w:cs="宋体"/>
          <w:sz w:val="24"/>
        </w:rPr>
        <w:t>10、GB/T 18314-2009 全球定位系统（GPS）测量规范</w:t>
      </w:r>
    </w:p>
    <w:p w14:paraId="20EA2B06">
      <w:pPr>
        <w:spacing w:line="460" w:lineRule="exact"/>
        <w:ind w:firstLine="482"/>
        <w:rPr>
          <w:rFonts w:ascii="宋体" w:hAnsi="宋体" w:cs="宋体"/>
          <w:sz w:val="24"/>
        </w:rPr>
      </w:pPr>
      <w:r>
        <w:rPr>
          <w:rFonts w:hint="eastAsia" w:ascii="宋体" w:hAnsi="宋体" w:cs="宋体"/>
          <w:sz w:val="24"/>
        </w:rPr>
        <w:t>11、CH/T 2009-2010 全球定位系统实时动态测量（RTK）技术规范</w:t>
      </w:r>
    </w:p>
    <w:p w14:paraId="08AB3B3B">
      <w:pPr>
        <w:spacing w:line="460" w:lineRule="exact"/>
        <w:ind w:firstLine="482"/>
        <w:rPr>
          <w:rFonts w:ascii="宋体" w:hAnsi="宋体" w:cs="宋体"/>
          <w:sz w:val="24"/>
        </w:rPr>
      </w:pPr>
      <w:r>
        <w:rPr>
          <w:rFonts w:hint="eastAsia" w:ascii="宋体" w:hAnsi="宋体" w:cs="宋体"/>
          <w:sz w:val="24"/>
        </w:rPr>
        <w:t>12、GB/T 2260-2007 中华人民共和国行政区划代码</w:t>
      </w:r>
    </w:p>
    <w:p w14:paraId="48B0BB15">
      <w:pPr>
        <w:spacing w:line="460" w:lineRule="exact"/>
        <w:ind w:firstLine="482"/>
        <w:rPr>
          <w:rFonts w:ascii="宋体" w:hAnsi="宋体" w:cs="宋体"/>
          <w:sz w:val="24"/>
        </w:rPr>
      </w:pPr>
      <w:r>
        <w:rPr>
          <w:rFonts w:hint="eastAsia" w:ascii="宋体" w:hAnsi="宋体" w:cs="宋体"/>
          <w:sz w:val="24"/>
        </w:rPr>
        <w:t>13、GB/T 13923-2006 基础地理信息要素分类与代码</w:t>
      </w:r>
    </w:p>
    <w:p w14:paraId="3165A9F5">
      <w:pPr>
        <w:spacing w:line="460" w:lineRule="exact"/>
        <w:ind w:firstLine="482"/>
        <w:rPr>
          <w:rFonts w:ascii="宋体" w:hAnsi="宋体" w:cs="宋体"/>
          <w:sz w:val="24"/>
        </w:rPr>
      </w:pPr>
      <w:r>
        <w:rPr>
          <w:rFonts w:hint="eastAsia" w:ascii="宋体" w:hAnsi="宋体" w:cs="宋体"/>
          <w:sz w:val="24"/>
        </w:rPr>
        <w:t>14、GB/T 21010-2017 土地利用现状分类</w:t>
      </w:r>
    </w:p>
    <w:p w14:paraId="6BE90474">
      <w:pPr>
        <w:spacing w:line="460" w:lineRule="exact"/>
        <w:ind w:firstLine="482"/>
        <w:rPr>
          <w:rFonts w:ascii="宋体" w:hAnsi="宋体" w:cs="宋体"/>
          <w:sz w:val="24"/>
        </w:rPr>
      </w:pPr>
      <w:r>
        <w:rPr>
          <w:rFonts w:hint="eastAsia" w:ascii="宋体" w:hAnsi="宋体" w:cs="宋体"/>
          <w:sz w:val="24"/>
        </w:rPr>
        <w:t>15、TD/T 1066-2021 不动产登记数据库标准</w:t>
      </w:r>
    </w:p>
    <w:p w14:paraId="22DD513F">
      <w:pPr>
        <w:spacing w:line="460" w:lineRule="exact"/>
        <w:ind w:firstLine="482"/>
        <w:rPr>
          <w:rFonts w:ascii="宋体" w:hAnsi="宋体" w:cs="宋体"/>
          <w:sz w:val="24"/>
        </w:rPr>
      </w:pPr>
      <w:r>
        <w:rPr>
          <w:rFonts w:hint="eastAsia" w:ascii="宋体" w:hAnsi="宋体" w:cs="宋体"/>
          <w:sz w:val="24"/>
        </w:rPr>
        <w:t>16、CH/T 1001-2005 测绘技术总结编写规定</w:t>
      </w:r>
    </w:p>
    <w:p w14:paraId="5598A538">
      <w:pPr>
        <w:spacing w:line="460" w:lineRule="exact"/>
        <w:ind w:firstLine="482"/>
        <w:rPr>
          <w:rFonts w:ascii="宋体" w:hAnsi="宋体" w:cs="宋体"/>
          <w:sz w:val="24"/>
        </w:rPr>
      </w:pPr>
      <w:r>
        <w:rPr>
          <w:rFonts w:hint="eastAsia" w:ascii="宋体" w:hAnsi="宋体" w:cs="宋体"/>
          <w:sz w:val="24"/>
        </w:rPr>
        <w:t>17、CH/T 1004-2005 测绘技术设计规定</w:t>
      </w:r>
    </w:p>
    <w:p w14:paraId="46C6C7C1">
      <w:pPr>
        <w:spacing w:line="460" w:lineRule="exact"/>
        <w:ind w:firstLine="482"/>
        <w:rPr>
          <w:rFonts w:ascii="宋体" w:hAnsi="宋体" w:cs="宋体"/>
          <w:sz w:val="24"/>
        </w:rPr>
      </w:pPr>
      <w:r>
        <w:rPr>
          <w:rFonts w:hint="eastAsia" w:ascii="宋体" w:hAnsi="宋体" w:cs="宋体"/>
          <w:sz w:val="24"/>
        </w:rPr>
        <w:t>18、GB/T 24356-2009 测绘成果质量检查与验收</w:t>
      </w:r>
    </w:p>
    <w:p w14:paraId="385F25A1">
      <w:pPr>
        <w:spacing w:line="460" w:lineRule="exact"/>
        <w:ind w:firstLine="482"/>
        <w:rPr>
          <w:rFonts w:ascii="宋体" w:hAnsi="宋体" w:cs="宋体"/>
          <w:sz w:val="24"/>
        </w:rPr>
      </w:pPr>
      <w:r>
        <w:rPr>
          <w:rFonts w:hint="eastAsia" w:ascii="宋体" w:hAnsi="宋体" w:cs="宋体"/>
          <w:sz w:val="24"/>
        </w:rPr>
        <w:t>19、GB/T 18316—2008 数字测绘成果质量检查与验收</w:t>
      </w:r>
    </w:p>
    <w:p w14:paraId="4E69CC51">
      <w:pPr>
        <w:widowControl/>
        <w:spacing w:line="480" w:lineRule="exact"/>
        <w:ind w:firstLine="420"/>
        <w:rPr>
          <w:rFonts w:ascii="宋体" w:hAnsi="宋体" w:cs="宋体"/>
          <w:color w:val="000000"/>
          <w:sz w:val="24"/>
        </w:rPr>
      </w:pPr>
      <w:r>
        <w:rPr>
          <w:rFonts w:hint="eastAsia" w:ascii="宋体" w:hAnsi="宋体" w:cs="宋体"/>
          <w:color w:val="000000"/>
          <w:sz w:val="24"/>
        </w:rPr>
        <w:t>20、GB/T 35958-2018农村土地承包经营权要素编码规则</w:t>
      </w:r>
    </w:p>
    <w:p w14:paraId="2C484226">
      <w:pPr>
        <w:widowControl/>
        <w:spacing w:line="480" w:lineRule="exact"/>
        <w:ind w:firstLine="420"/>
        <w:rPr>
          <w:rFonts w:ascii="宋体" w:hAnsi="宋体" w:cs="宋体"/>
          <w:color w:val="000000"/>
          <w:sz w:val="24"/>
        </w:rPr>
      </w:pPr>
      <w:r>
        <w:rPr>
          <w:rFonts w:hint="eastAsia" w:ascii="宋体" w:hAnsi="宋体" w:cs="宋体"/>
          <w:color w:val="000000"/>
          <w:sz w:val="24"/>
        </w:rPr>
        <w:t xml:space="preserve">21、NY/T 2539-2016 </w:t>
      </w:r>
      <w:bookmarkStart w:id="105" w:name="OLE_LINK59"/>
      <w:bookmarkStart w:id="106" w:name="OLE_LINK3"/>
      <w:r>
        <w:rPr>
          <w:rFonts w:hint="eastAsia" w:ascii="宋体" w:hAnsi="宋体" w:cs="宋体"/>
          <w:color w:val="000000"/>
          <w:sz w:val="24"/>
        </w:rPr>
        <w:t>农村土地承包经营权确权登记数据库规范</w:t>
      </w:r>
      <w:bookmarkEnd w:id="105"/>
      <w:bookmarkEnd w:id="106"/>
    </w:p>
    <w:p w14:paraId="13B54985">
      <w:pPr>
        <w:widowControl/>
        <w:spacing w:line="480" w:lineRule="exact"/>
        <w:ind w:firstLine="420"/>
        <w:rPr>
          <w:rFonts w:ascii="宋体" w:hAnsi="宋体" w:cs="宋体"/>
          <w:color w:val="000000"/>
          <w:sz w:val="24"/>
        </w:rPr>
      </w:pPr>
      <w:r>
        <w:rPr>
          <w:rFonts w:hint="eastAsia" w:ascii="宋体" w:hAnsi="宋体" w:cs="宋体"/>
          <w:color w:val="000000"/>
          <w:sz w:val="24"/>
        </w:rPr>
        <w:t>22、GB/T 42547-2023《地籍调查规程》</w:t>
      </w:r>
    </w:p>
    <w:p w14:paraId="0700504C">
      <w:pPr>
        <w:widowControl/>
        <w:spacing w:line="480" w:lineRule="exact"/>
        <w:ind w:firstLine="420"/>
        <w:rPr>
          <w:rFonts w:ascii="宋体" w:hAnsi="宋体" w:cs="宋体"/>
          <w:color w:val="000000"/>
          <w:sz w:val="24"/>
        </w:rPr>
      </w:pPr>
      <w:r>
        <w:rPr>
          <w:rFonts w:hint="eastAsia" w:ascii="宋体" w:hAnsi="宋体" w:cs="宋体"/>
          <w:color w:val="000000"/>
          <w:sz w:val="24"/>
        </w:rPr>
        <w:t>23、TD/T 1095-2024 《不动产登记规程》</w:t>
      </w:r>
    </w:p>
    <w:p w14:paraId="552552F7">
      <w:pPr>
        <w:widowControl/>
        <w:spacing w:line="480" w:lineRule="exact"/>
        <w:ind w:firstLine="420"/>
        <w:rPr>
          <w:rFonts w:ascii="宋体" w:hAnsi="宋体" w:cs="宋体"/>
          <w:color w:val="000000"/>
          <w:sz w:val="24"/>
        </w:rPr>
      </w:pPr>
      <w:r>
        <w:rPr>
          <w:rFonts w:hint="eastAsia" w:ascii="宋体" w:hAnsi="宋体" w:cs="宋体"/>
          <w:color w:val="000000"/>
          <w:sz w:val="24"/>
        </w:rPr>
        <w:t>24、CH/T9008.3《基础地理信息数字成果》</w:t>
      </w:r>
    </w:p>
    <w:p w14:paraId="48ED3E27">
      <w:pPr>
        <w:widowControl/>
        <w:spacing w:line="480" w:lineRule="exact"/>
        <w:ind w:firstLine="420"/>
        <w:rPr>
          <w:rFonts w:ascii="宋体" w:hAnsi="宋体" w:cs="宋体"/>
          <w:color w:val="000000"/>
          <w:sz w:val="24"/>
        </w:rPr>
      </w:pPr>
      <w:r>
        <w:rPr>
          <w:rFonts w:hint="eastAsia" w:ascii="宋体" w:hAnsi="宋体" w:cs="宋体"/>
          <w:color w:val="000000"/>
          <w:sz w:val="24"/>
        </w:rPr>
        <w:t>25、GB/T79301:5001:10001:2000《地形图航空摄影测量内业规范》</w:t>
      </w:r>
    </w:p>
    <w:p w14:paraId="5A144E3F">
      <w:pPr>
        <w:widowControl/>
        <w:spacing w:line="480" w:lineRule="exact"/>
        <w:ind w:firstLine="420"/>
        <w:rPr>
          <w:rFonts w:ascii="宋体" w:hAnsi="宋体" w:cs="宋体"/>
          <w:color w:val="000000"/>
          <w:sz w:val="24"/>
        </w:rPr>
      </w:pPr>
      <w:r>
        <w:rPr>
          <w:rFonts w:hint="eastAsia" w:ascii="宋体" w:hAnsi="宋体" w:cs="宋体"/>
          <w:color w:val="000000"/>
          <w:sz w:val="24"/>
        </w:rPr>
        <w:t>26、GB/T79311:5001:10001:2000《地形图航空摄影测量外业规范》</w:t>
      </w:r>
    </w:p>
    <w:p w14:paraId="456F0728">
      <w:pPr>
        <w:widowControl/>
        <w:spacing w:line="480" w:lineRule="exact"/>
        <w:ind w:firstLine="420"/>
        <w:rPr>
          <w:rFonts w:ascii="宋体" w:hAnsi="宋体" w:cs="宋体"/>
          <w:color w:val="000000"/>
          <w:sz w:val="24"/>
        </w:rPr>
      </w:pPr>
      <w:r>
        <w:rPr>
          <w:rFonts w:hint="eastAsia" w:ascii="宋体" w:hAnsi="宋体" w:cs="宋体"/>
          <w:color w:val="000000"/>
          <w:sz w:val="24"/>
        </w:rPr>
        <w:t>27、GB/T20257.1《国家基本比例尺地图图式》</w:t>
      </w:r>
    </w:p>
    <w:p w14:paraId="58B0AC2D">
      <w:pPr>
        <w:widowControl/>
        <w:spacing w:line="480" w:lineRule="exact"/>
        <w:ind w:firstLine="420"/>
        <w:rPr>
          <w:rFonts w:ascii="宋体" w:hAnsi="宋体" w:cs="宋体"/>
          <w:color w:val="000000"/>
          <w:sz w:val="24"/>
        </w:rPr>
      </w:pPr>
      <w:r>
        <w:rPr>
          <w:rFonts w:hint="eastAsia" w:ascii="宋体" w:hAnsi="宋体" w:cs="宋体"/>
          <w:color w:val="000000"/>
          <w:sz w:val="24"/>
        </w:rPr>
        <w:t>28、GB/T23236《数字航空摄影测量空中三角测量规范》</w:t>
      </w:r>
    </w:p>
    <w:p w14:paraId="284192B6">
      <w:pPr>
        <w:spacing w:line="460" w:lineRule="exact"/>
        <w:ind w:firstLine="482"/>
        <w:rPr>
          <w:rFonts w:ascii="宋体" w:hAnsi="宋体" w:cs="宋体"/>
          <w:color w:val="000000"/>
          <w:sz w:val="24"/>
        </w:rPr>
      </w:pPr>
      <w:r>
        <w:rPr>
          <w:rFonts w:hint="eastAsia" w:ascii="宋体" w:hAnsi="宋体" w:cs="宋体"/>
          <w:color w:val="000000"/>
          <w:sz w:val="24"/>
        </w:rPr>
        <w:t>29、</w:t>
      </w:r>
      <w:bookmarkStart w:id="107" w:name="OLE_LINK62"/>
      <w:bookmarkStart w:id="108" w:name="OLE_LINK63"/>
      <w:r>
        <w:rPr>
          <w:rFonts w:hint="eastAsia" w:ascii="宋体" w:hAnsi="宋体" w:cs="宋体"/>
          <w:color w:val="000000"/>
          <w:sz w:val="24"/>
        </w:rPr>
        <w:t>《洪泽区第二轮土地承包到期后再延长30年试点工作方案》</w:t>
      </w:r>
      <w:bookmarkEnd w:id="107"/>
      <w:bookmarkEnd w:id="108"/>
    </w:p>
    <w:p w14:paraId="798116B3">
      <w:pPr>
        <w:widowControl/>
        <w:spacing w:line="480" w:lineRule="exact"/>
        <w:ind w:firstLine="420"/>
        <w:rPr>
          <w:rFonts w:ascii="宋体" w:hAnsi="宋体" w:cs="宋体"/>
          <w:color w:val="000000"/>
          <w:sz w:val="24"/>
        </w:rPr>
      </w:pPr>
      <w:r>
        <w:rPr>
          <w:rFonts w:hint="eastAsia" w:ascii="宋体" w:hAnsi="宋体" w:cs="宋体"/>
          <w:color w:val="000000"/>
          <w:sz w:val="24"/>
        </w:rPr>
        <w:t>项目实施过程中，上述标准有更新的，执行最新标准。</w:t>
      </w:r>
    </w:p>
    <w:p w14:paraId="774C231D">
      <w:pPr>
        <w:spacing w:line="460" w:lineRule="exact"/>
        <w:ind w:firstLine="482"/>
        <w:rPr>
          <w:rFonts w:ascii="宋体" w:hAnsi="宋体" w:cs="宋体"/>
          <w:sz w:val="24"/>
        </w:rPr>
      </w:pPr>
      <w:r>
        <w:rPr>
          <w:rFonts w:hint="eastAsia" w:ascii="宋体" w:hAnsi="宋体" w:cs="宋体"/>
          <w:sz w:val="24"/>
        </w:rPr>
        <w:t>（二）主要技术指标要求</w:t>
      </w:r>
    </w:p>
    <w:p w14:paraId="4D81DAAD">
      <w:pPr>
        <w:spacing w:line="460" w:lineRule="exact"/>
        <w:ind w:firstLine="482"/>
        <w:rPr>
          <w:rFonts w:ascii="宋体" w:hAnsi="宋体" w:cs="宋体"/>
          <w:sz w:val="24"/>
        </w:rPr>
      </w:pPr>
      <w:r>
        <w:rPr>
          <w:rFonts w:hint="eastAsia" w:ascii="宋体" w:hAnsi="宋体" w:cs="宋体"/>
          <w:sz w:val="24"/>
        </w:rPr>
        <w:t>1、坐标系统</w:t>
      </w:r>
    </w:p>
    <w:p w14:paraId="5B64776C">
      <w:pPr>
        <w:spacing w:line="460" w:lineRule="exact"/>
        <w:ind w:firstLine="482"/>
        <w:rPr>
          <w:rFonts w:ascii="宋体" w:hAnsi="宋体" w:cs="宋体"/>
          <w:sz w:val="24"/>
        </w:rPr>
      </w:pPr>
      <w:r>
        <w:rPr>
          <w:rFonts w:hint="eastAsia" w:ascii="宋体" w:hAnsi="宋体" w:cs="宋体"/>
          <w:sz w:val="24"/>
        </w:rPr>
        <w:t>采用 2000 国家大地坐标系（CGCS2000）。</w:t>
      </w:r>
    </w:p>
    <w:p w14:paraId="4A76C70A">
      <w:pPr>
        <w:spacing w:line="460" w:lineRule="exact"/>
        <w:ind w:firstLine="482"/>
        <w:rPr>
          <w:rFonts w:ascii="宋体" w:hAnsi="宋体" w:cs="宋体"/>
          <w:sz w:val="24"/>
        </w:rPr>
      </w:pPr>
      <w:r>
        <w:rPr>
          <w:rFonts w:hint="eastAsia" w:ascii="宋体" w:hAnsi="宋体" w:cs="宋体"/>
          <w:sz w:val="24"/>
        </w:rPr>
        <w:t>地图投影采用高斯—克吕格投影， 3 度分带，中央子午线为120°。</w:t>
      </w:r>
    </w:p>
    <w:p w14:paraId="1D6D7604">
      <w:pPr>
        <w:spacing w:line="460" w:lineRule="exact"/>
        <w:ind w:firstLine="482"/>
        <w:rPr>
          <w:rFonts w:ascii="宋体" w:hAnsi="宋体" w:cs="宋体"/>
          <w:sz w:val="24"/>
        </w:rPr>
      </w:pPr>
      <w:r>
        <w:rPr>
          <w:rFonts w:hint="eastAsia" w:ascii="宋体" w:hAnsi="宋体" w:cs="宋体"/>
          <w:sz w:val="24"/>
        </w:rPr>
        <w:t>2、高程系统</w:t>
      </w:r>
    </w:p>
    <w:p w14:paraId="2FA91CF2">
      <w:pPr>
        <w:spacing w:line="460" w:lineRule="exact"/>
        <w:ind w:firstLine="482"/>
        <w:rPr>
          <w:rFonts w:ascii="宋体" w:hAnsi="宋体" w:cs="宋体"/>
          <w:sz w:val="24"/>
        </w:rPr>
      </w:pPr>
      <w:r>
        <w:rPr>
          <w:rFonts w:hint="eastAsia" w:ascii="宋体" w:hAnsi="宋体" w:cs="宋体"/>
          <w:sz w:val="24"/>
        </w:rPr>
        <w:t>采用 1985 国家高程基准。</w:t>
      </w:r>
    </w:p>
    <w:p w14:paraId="715E897D">
      <w:pPr>
        <w:spacing w:line="460" w:lineRule="exact"/>
        <w:ind w:firstLine="482"/>
        <w:rPr>
          <w:rFonts w:ascii="宋体" w:hAnsi="宋体" w:cs="宋体"/>
          <w:sz w:val="24"/>
        </w:rPr>
      </w:pPr>
      <w:r>
        <w:rPr>
          <w:rFonts w:hint="eastAsia" w:ascii="宋体" w:hAnsi="宋体" w:cs="宋体"/>
          <w:sz w:val="24"/>
        </w:rPr>
        <w:t>3、比例尺</w:t>
      </w:r>
    </w:p>
    <w:p w14:paraId="0274A20E">
      <w:pPr>
        <w:spacing w:line="360" w:lineRule="auto"/>
        <w:ind w:left="8" w:firstLine="482"/>
        <w:jc w:val="left"/>
        <w:rPr>
          <w:rFonts w:ascii="宋体" w:hAnsi="宋体" w:cs="宋体"/>
          <w:spacing w:val="-6"/>
          <w:sz w:val="24"/>
        </w:rPr>
      </w:pPr>
      <w:r>
        <w:rPr>
          <w:rFonts w:hint="eastAsia" w:ascii="宋体" w:hAnsi="宋体" w:cs="宋体"/>
          <w:spacing w:val="-4"/>
          <w:sz w:val="24"/>
        </w:rPr>
        <w:t>工作底图可采用1：2000比例尺（不低于农业农村部现行技术标准）主要精</w:t>
      </w:r>
      <w:r>
        <w:rPr>
          <w:rFonts w:hint="eastAsia" w:ascii="宋体" w:hAnsi="宋体" w:cs="宋体"/>
          <w:spacing w:val="-5"/>
          <w:sz w:val="24"/>
        </w:rPr>
        <w:t>度指标地</w:t>
      </w:r>
      <w:r>
        <w:rPr>
          <w:rFonts w:hint="eastAsia" w:ascii="宋体" w:hAnsi="宋体" w:cs="宋体"/>
          <w:spacing w:val="2"/>
          <w:sz w:val="24"/>
        </w:rPr>
        <w:t>块分布图上界址点相对于邻近控制点的点位中误差和相邻界址点之间的间距中误差原</w:t>
      </w:r>
      <w:r>
        <w:rPr>
          <w:rFonts w:hint="eastAsia" w:ascii="宋体" w:hAnsi="宋体" w:cs="宋体"/>
          <w:spacing w:val="-6"/>
          <w:sz w:val="24"/>
        </w:rPr>
        <w:t>则上不得超过下表的规定。</w:t>
      </w:r>
    </w:p>
    <w:p w14:paraId="02CA4A87">
      <w:pPr>
        <w:spacing w:line="360" w:lineRule="auto"/>
        <w:ind w:left="3607"/>
        <w:jc w:val="left"/>
        <w:rPr>
          <w:rFonts w:ascii="宋体" w:hAnsi="宋体" w:cs="宋体"/>
          <w:sz w:val="28"/>
          <w:szCs w:val="28"/>
          <w:lang w:eastAsia="en-US"/>
        </w:rPr>
      </w:pPr>
      <w:r>
        <w:rPr>
          <w:rFonts w:hint="eastAsia" w:ascii="宋体" w:hAnsi="宋体" w:cs="宋体"/>
          <w:b/>
          <w:bCs/>
          <w:spacing w:val="-8"/>
          <w:sz w:val="28"/>
          <w:szCs w:val="28"/>
          <w:lang w:eastAsia="en-US"/>
        </w:rPr>
        <w:t>界址点精度指标</w:t>
      </w:r>
    </w:p>
    <w:tbl>
      <w:tblPr>
        <w:tblStyle w:val="306"/>
        <w:tblW w:w="9503" w:type="dxa"/>
        <w:tblInd w:w="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7"/>
        <w:gridCol w:w="3752"/>
        <w:gridCol w:w="4364"/>
      </w:tblGrid>
      <w:tr w14:paraId="10D3A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387" w:type="dxa"/>
            <w:vMerge w:val="restart"/>
            <w:tcBorders>
              <w:bottom w:val="nil"/>
            </w:tcBorders>
            <w:vAlign w:val="center"/>
          </w:tcPr>
          <w:p w14:paraId="2599D22B">
            <w:pPr>
              <w:widowControl/>
              <w:spacing w:line="360" w:lineRule="auto"/>
              <w:jc w:val="center"/>
              <w:rPr>
                <w:rFonts w:ascii="宋体" w:hAnsi="宋体" w:cs="宋体"/>
                <w:sz w:val="24"/>
                <w:lang w:eastAsia="en-US"/>
              </w:rPr>
            </w:pPr>
            <w:r>
              <w:rPr>
                <w:rFonts w:hint="eastAsia" w:ascii="宋体" w:hAnsi="宋体" w:cs="宋体"/>
                <w:spacing w:val="-13"/>
                <w:sz w:val="24"/>
                <w:lang w:eastAsia="en-US"/>
              </w:rPr>
              <w:t>比例尺</w:t>
            </w:r>
          </w:p>
        </w:tc>
        <w:tc>
          <w:tcPr>
            <w:tcW w:w="8116" w:type="dxa"/>
            <w:gridSpan w:val="2"/>
            <w:vAlign w:val="center"/>
          </w:tcPr>
          <w:p w14:paraId="19208D26">
            <w:pPr>
              <w:widowControl/>
              <w:spacing w:line="360" w:lineRule="auto"/>
              <w:jc w:val="center"/>
              <w:rPr>
                <w:rFonts w:ascii="宋体" w:hAnsi="宋体" w:cs="宋体"/>
                <w:sz w:val="24"/>
              </w:rPr>
            </w:pPr>
            <w:r>
              <w:rPr>
                <w:rFonts w:hint="eastAsia" w:ascii="宋体" w:hAnsi="宋体" w:cs="宋体"/>
                <w:spacing w:val="18"/>
                <w:sz w:val="24"/>
              </w:rPr>
              <w:t>界址点相对于邻近控制点的点位中误差和相邻界址点间的间距中误差</w:t>
            </w:r>
          </w:p>
        </w:tc>
      </w:tr>
      <w:tr w14:paraId="29083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1387" w:type="dxa"/>
            <w:vMerge w:val="continue"/>
            <w:tcBorders>
              <w:top w:val="nil"/>
            </w:tcBorders>
            <w:vAlign w:val="center"/>
          </w:tcPr>
          <w:p w14:paraId="22B692F5">
            <w:pPr>
              <w:widowControl/>
              <w:spacing w:line="360" w:lineRule="auto"/>
              <w:jc w:val="center"/>
              <w:rPr>
                <w:rFonts w:ascii="宋体" w:hAnsi="宋体" w:cs="宋体"/>
                <w:sz w:val="24"/>
              </w:rPr>
            </w:pPr>
          </w:p>
        </w:tc>
        <w:tc>
          <w:tcPr>
            <w:tcW w:w="3752" w:type="dxa"/>
            <w:vAlign w:val="center"/>
          </w:tcPr>
          <w:p w14:paraId="51308CD5">
            <w:pPr>
              <w:widowControl/>
              <w:spacing w:line="360" w:lineRule="auto"/>
              <w:jc w:val="center"/>
              <w:rPr>
                <w:rFonts w:ascii="宋体" w:hAnsi="宋体" w:cs="宋体"/>
                <w:sz w:val="24"/>
                <w:lang w:eastAsia="en-US"/>
              </w:rPr>
            </w:pPr>
            <w:r>
              <w:rPr>
                <w:rFonts w:hint="eastAsia" w:ascii="宋体" w:hAnsi="宋体" w:cs="宋体"/>
                <w:spacing w:val="4"/>
                <w:sz w:val="24"/>
                <w:lang w:eastAsia="en-US"/>
              </w:rPr>
              <w:t>平地、丘陵</w:t>
            </w:r>
          </w:p>
        </w:tc>
        <w:tc>
          <w:tcPr>
            <w:tcW w:w="4364" w:type="dxa"/>
            <w:vAlign w:val="center"/>
          </w:tcPr>
          <w:p w14:paraId="4E979A53">
            <w:pPr>
              <w:widowControl/>
              <w:spacing w:line="360" w:lineRule="auto"/>
              <w:jc w:val="center"/>
              <w:rPr>
                <w:rFonts w:ascii="宋体" w:hAnsi="宋体" w:cs="宋体"/>
                <w:sz w:val="24"/>
                <w:lang w:eastAsia="en-US"/>
              </w:rPr>
            </w:pPr>
            <w:r>
              <w:rPr>
                <w:rFonts w:hint="eastAsia" w:ascii="宋体" w:hAnsi="宋体" w:cs="宋体"/>
                <w:spacing w:val="-5"/>
                <w:sz w:val="24"/>
                <w:lang w:eastAsia="en-US"/>
              </w:rPr>
              <w:t>山地、高山地</w:t>
            </w:r>
          </w:p>
        </w:tc>
      </w:tr>
      <w:tr w14:paraId="0B349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1387" w:type="dxa"/>
            <w:tcBorders>
              <w:top w:val="nil"/>
            </w:tcBorders>
            <w:vAlign w:val="center"/>
          </w:tcPr>
          <w:p w14:paraId="29EC2BE8">
            <w:pPr>
              <w:widowControl/>
              <w:spacing w:line="360" w:lineRule="auto"/>
              <w:jc w:val="center"/>
              <w:rPr>
                <w:rFonts w:ascii="宋体" w:hAnsi="宋体" w:cs="宋体"/>
                <w:sz w:val="24"/>
              </w:rPr>
            </w:pPr>
            <w:r>
              <w:rPr>
                <w:rFonts w:hint="eastAsia" w:ascii="宋体" w:hAnsi="宋体" w:cs="宋体"/>
                <w:sz w:val="24"/>
              </w:rPr>
              <w:t>1:2000</w:t>
            </w:r>
          </w:p>
        </w:tc>
        <w:tc>
          <w:tcPr>
            <w:tcW w:w="3752" w:type="dxa"/>
            <w:vAlign w:val="center"/>
          </w:tcPr>
          <w:p w14:paraId="645D2EA8">
            <w:pPr>
              <w:widowControl/>
              <w:spacing w:line="360" w:lineRule="auto"/>
              <w:jc w:val="center"/>
              <w:rPr>
                <w:rFonts w:ascii="宋体" w:hAnsi="宋体" w:cs="宋体"/>
                <w:spacing w:val="4"/>
                <w:sz w:val="24"/>
                <w:lang w:eastAsia="en-US"/>
              </w:rPr>
            </w:pPr>
            <w:r>
              <w:rPr>
                <w:rFonts w:hint="eastAsia" w:ascii="宋体" w:hAnsi="宋体" w:cs="宋体"/>
                <w:spacing w:val="-5"/>
                <w:sz w:val="24"/>
                <w:lang w:eastAsia="en-US"/>
              </w:rPr>
              <w:t>±</w:t>
            </w:r>
            <w:r>
              <w:rPr>
                <w:rFonts w:hint="eastAsia" w:ascii="宋体" w:hAnsi="宋体" w:cs="宋体"/>
                <w:spacing w:val="-5"/>
                <w:sz w:val="24"/>
              </w:rPr>
              <w:t>1.20</w:t>
            </w:r>
          </w:p>
        </w:tc>
        <w:tc>
          <w:tcPr>
            <w:tcW w:w="4364" w:type="dxa"/>
            <w:vAlign w:val="center"/>
          </w:tcPr>
          <w:p w14:paraId="65D3D8E4">
            <w:pPr>
              <w:widowControl/>
              <w:spacing w:line="360" w:lineRule="auto"/>
              <w:jc w:val="center"/>
              <w:rPr>
                <w:rFonts w:ascii="宋体" w:hAnsi="宋体" w:cs="宋体"/>
                <w:spacing w:val="-5"/>
                <w:sz w:val="24"/>
                <w:lang w:eastAsia="en-US"/>
              </w:rPr>
            </w:pPr>
            <w:r>
              <w:rPr>
                <w:rFonts w:hint="eastAsia" w:ascii="宋体" w:hAnsi="宋体" w:cs="宋体"/>
                <w:spacing w:val="-6"/>
                <w:sz w:val="24"/>
                <w:lang w:eastAsia="en-US"/>
              </w:rPr>
              <w:t>±</w:t>
            </w:r>
            <w:r>
              <w:rPr>
                <w:rFonts w:hint="eastAsia" w:ascii="宋体" w:hAnsi="宋体" w:cs="宋体"/>
                <w:spacing w:val="-6"/>
                <w:sz w:val="24"/>
              </w:rPr>
              <w:t>1.60</w:t>
            </w:r>
          </w:p>
        </w:tc>
      </w:tr>
    </w:tbl>
    <w:p w14:paraId="27B49B1F">
      <w:pPr>
        <w:spacing w:line="360" w:lineRule="auto"/>
        <w:ind w:firstLine="562"/>
        <w:rPr>
          <w:rFonts w:ascii="宋体" w:hAnsi="宋体" w:cs="宋体"/>
          <w:spacing w:val="-2"/>
          <w:sz w:val="24"/>
        </w:rPr>
      </w:pPr>
      <w:r>
        <w:rPr>
          <w:rFonts w:hint="eastAsia" w:ascii="宋体" w:hAnsi="宋体" w:cs="宋体"/>
          <w:spacing w:val="-1"/>
          <w:sz w:val="24"/>
        </w:rPr>
        <w:t>以图解法为基础，辅以实地勘测法进行补充调查确定界址点坐标的方法。即利用工</w:t>
      </w:r>
      <w:r>
        <w:rPr>
          <w:rFonts w:hint="eastAsia" w:ascii="宋体" w:hAnsi="宋体" w:cs="宋体"/>
          <w:sz w:val="24"/>
        </w:rPr>
        <w:t>作底图到实地核实解译界址点的正确性，对解译界址点与实地不符的，经实地标绘或测</w:t>
      </w:r>
      <w:r>
        <w:rPr>
          <w:rFonts w:hint="eastAsia" w:ascii="宋体" w:hAnsi="宋体" w:cs="宋体"/>
          <w:spacing w:val="-2"/>
          <w:sz w:val="24"/>
        </w:rPr>
        <w:t>量予以纠正。</w:t>
      </w:r>
    </w:p>
    <w:p w14:paraId="5C48ECBF">
      <w:pPr>
        <w:spacing w:line="360" w:lineRule="auto"/>
        <w:ind w:firstLine="562"/>
        <w:rPr>
          <w:rFonts w:ascii="宋体" w:hAnsi="宋体" w:cs="宋体"/>
          <w:sz w:val="24"/>
        </w:rPr>
      </w:pPr>
      <w:r>
        <w:rPr>
          <w:rFonts w:hint="eastAsia" w:ascii="宋体" w:hAnsi="宋体" w:cs="宋体"/>
          <w:spacing w:val="-1"/>
          <w:sz w:val="24"/>
        </w:rPr>
        <w:t>第二轮土地承包到期后再延长30年试点项目中关于摸底调查及补充调查的数据要做到真实有效，其质量控制规范须从严执行，必须通过后期的技术核查并达到汇交标准，数据总体合格率达到部、省级的质量控制要求。</w:t>
      </w:r>
    </w:p>
    <w:p w14:paraId="4E7EC7AA">
      <w:pPr>
        <w:spacing w:line="460" w:lineRule="exact"/>
        <w:ind w:firstLine="482"/>
        <w:rPr>
          <w:rFonts w:ascii="宋体" w:hAnsi="宋体" w:cs="宋体"/>
          <w:sz w:val="24"/>
        </w:rPr>
      </w:pPr>
      <w:r>
        <w:rPr>
          <w:rFonts w:hint="eastAsia" w:ascii="宋体" w:hAnsi="宋体" w:cs="宋体"/>
          <w:sz w:val="24"/>
        </w:rPr>
        <w:t>4、计量单位</w:t>
      </w:r>
    </w:p>
    <w:p w14:paraId="33E8D3FC">
      <w:pPr>
        <w:spacing w:line="460" w:lineRule="exact"/>
        <w:ind w:firstLine="482"/>
        <w:rPr>
          <w:rFonts w:ascii="宋体" w:hAnsi="宋体" w:cs="宋体"/>
          <w:sz w:val="24"/>
        </w:rPr>
      </w:pPr>
      <w:r>
        <w:rPr>
          <w:rFonts w:hint="eastAsia" w:ascii="宋体" w:hAnsi="宋体" w:cs="宋体"/>
          <w:sz w:val="24"/>
        </w:rPr>
        <w:t>（1）长度单位采用米（m），统计汇总登记采用千米（km），小数点后保留两位有效数字。</w:t>
      </w:r>
    </w:p>
    <w:p w14:paraId="23EF7674">
      <w:pPr>
        <w:spacing w:line="460" w:lineRule="exact"/>
        <w:ind w:firstLine="482"/>
        <w:rPr>
          <w:rFonts w:ascii="宋体" w:hAnsi="宋体" w:cs="宋体"/>
          <w:sz w:val="24"/>
        </w:rPr>
      </w:pPr>
      <w:r>
        <w:rPr>
          <w:rFonts w:hint="eastAsia" w:ascii="宋体" w:hAnsi="宋体" w:cs="宋体"/>
          <w:sz w:val="24"/>
        </w:rPr>
        <w:t>（2）面积计算单位采用亩（mu），面积统计汇总单位采用亩（mu），保留2位小数。</w:t>
      </w:r>
    </w:p>
    <w:p w14:paraId="3307B11E">
      <w:pPr>
        <w:spacing w:line="460" w:lineRule="exact"/>
        <w:ind w:firstLine="482"/>
        <w:rPr>
          <w:rFonts w:ascii="宋体" w:hAnsi="宋体" w:cs="宋体"/>
          <w:sz w:val="24"/>
        </w:rPr>
      </w:pPr>
      <w:bookmarkStart w:id="109" w:name="_Toc365380148"/>
      <w:bookmarkStart w:id="110" w:name="_Toc365462443"/>
      <w:bookmarkStart w:id="111" w:name="_Toc392608054"/>
      <w:bookmarkStart w:id="112" w:name="_Toc365533747"/>
      <w:r>
        <w:rPr>
          <w:rFonts w:hint="eastAsia" w:ascii="宋体" w:hAnsi="宋体" w:cs="宋体"/>
          <w:sz w:val="24"/>
        </w:rPr>
        <w:t>5、面积量算</w:t>
      </w:r>
      <w:bookmarkEnd w:id="109"/>
      <w:bookmarkEnd w:id="110"/>
      <w:bookmarkEnd w:id="111"/>
      <w:bookmarkEnd w:id="112"/>
    </w:p>
    <w:p w14:paraId="470BB5CF">
      <w:pPr>
        <w:spacing w:line="460" w:lineRule="exact"/>
        <w:ind w:firstLine="482"/>
        <w:rPr>
          <w:rFonts w:ascii="宋体" w:hAnsi="宋体" w:cs="宋体"/>
          <w:sz w:val="24"/>
        </w:rPr>
      </w:pPr>
      <w:r>
        <w:rPr>
          <w:rFonts w:hint="eastAsia" w:ascii="宋体" w:hAnsi="宋体" w:cs="宋体"/>
          <w:sz w:val="24"/>
        </w:rPr>
        <w:t>面积量算，平原地区面积采用地块水平投影面积，坡地等地块地表倾斜面的面积通过改正系数计算。改正系数可在外业调查时按照地块实测面积和调绘面积计算获得。面积计算采用水平投影面积，面积相对误差在5%以内。</w:t>
      </w:r>
    </w:p>
    <w:p w14:paraId="1C3DA04A">
      <w:pPr>
        <w:spacing w:line="460" w:lineRule="exact"/>
        <w:ind w:firstLine="482"/>
        <w:rPr>
          <w:rFonts w:ascii="宋体" w:hAnsi="宋体" w:cs="宋体"/>
          <w:sz w:val="24"/>
        </w:rPr>
      </w:pPr>
      <w:r>
        <w:rPr>
          <w:rFonts w:hint="eastAsia" w:ascii="宋体" w:hAnsi="宋体" w:cs="宋体"/>
          <w:sz w:val="24"/>
        </w:rPr>
        <w:t>6、表格类数据</w:t>
      </w:r>
    </w:p>
    <w:p w14:paraId="7BF5F635">
      <w:pPr>
        <w:spacing w:line="460" w:lineRule="exact"/>
        <w:ind w:firstLine="482"/>
        <w:rPr>
          <w:rFonts w:ascii="宋体" w:hAnsi="宋体" w:cs="宋体"/>
          <w:sz w:val="24"/>
        </w:rPr>
      </w:pPr>
      <w:r>
        <w:rPr>
          <w:rFonts w:hint="eastAsia" w:ascii="宋体" w:hAnsi="宋体" w:cs="宋体"/>
          <w:sz w:val="24"/>
        </w:rPr>
        <w:t>均需要按照洪泽区提供的系列试点模板表格收集制作数据。</w:t>
      </w:r>
    </w:p>
    <w:p w14:paraId="3DA5FEEB">
      <w:pPr>
        <w:spacing w:line="460" w:lineRule="exact"/>
        <w:ind w:firstLine="482"/>
        <w:rPr>
          <w:rFonts w:ascii="宋体" w:hAnsi="宋体" w:cs="宋体"/>
          <w:b/>
          <w:bCs/>
          <w:sz w:val="24"/>
        </w:rPr>
      </w:pPr>
      <w:r>
        <w:rPr>
          <w:rFonts w:hint="eastAsia" w:ascii="宋体" w:hAnsi="宋体" w:cs="宋体"/>
          <w:b/>
          <w:bCs/>
          <w:sz w:val="24"/>
        </w:rPr>
        <w:t>五、人员安排要求</w:t>
      </w:r>
    </w:p>
    <w:p w14:paraId="46F47EFC">
      <w:pPr>
        <w:spacing w:line="360" w:lineRule="auto"/>
        <w:ind w:firstLine="480"/>
        <w:rPr>
          <w:rFonts w:hint="eastAsia" w:ascii="宋体" w:hAnsi="宋体" w:cs="宋体"/>
          <w:sz w:val="24"/>
        </w:rPr>
      </w:pPr>
      <w:bookmarkStart w:id="113" w:name="OLE_LINK111"/>
      <w:bookmarkStart w:id="114" w:name="OLE_LINK112"/>
      <w:r>
        <w:rPr>
          <w:rFonts w:hint="eastAsia" w:ascii="宋体" w:hAnsi="宋体" w:cs="宋体"/>
          <w:sz w:val="24"/>
        </w:rPr>
        <w:t>1、</w:t>
      </w:r>
      <w:r>
        <w:rPr>
          <w:rFonts w:ascii="宋体" w:hAnsi="宋体" w:cs="宋体"/>
          <w:sz w:val="24"/>
        </w:rPr>
        <w:t>为满足农村土地承包经营权到期后再延长三十年工作的技术要求，保障项目在</w:t>
      </w:r>
      <w:r>
        <w:rPr>
          <w:rFonts w:hint="eastAsia" w:ascii="宋体" w:hAnsi="宋体" w:cs="宋体"/>
          <w:sz w:val="24"/>
        </w:rPr>
        <w:t>摸底</w:t>
      </w:r>
      <w:r>
        <w:rPr>
          <w:rFonts w:ascii="宋体" w:hAnsi="宋体" w:cs="宋体"/>
          <w:sz w:val="24"/>
        </w:rPr>
        <w:t>调查、无人机补充</w:t>
      </w:r>
      <w:r>
        <w:rPr>
          <w:rFonts w:hint="eastAsia" w:ascii="宋体" w:hAnsi="宋体" w:cs="宋体"/>
          <w:sz w:val="24"/>
        </w:rPr>
        <w:t>测绘</w:t>
      </w:r>
      <w:r>
        <w:rPr>
          <w:rFonts w:ascii="宋体" w:hAnsi="宋体" w:cs="宋体"/>
          <w:sz w:val="24"/>
        </w:rPr>
        <w:t>、</w:t>
      </w:r>
      <w:r>
        <w:rPr>
          <w:rFonts w:hint="eastAsia" w:ascii="宋体" w:hAnsi="宋体" w:cs="宋体"/>
          <w:sz w:val="24"/>
        </w:rPr>
        <w:t>GIS软件</w:t>
      </w:r>
      <w:r>
        <w:rPr>
          <w:rFonts w:ascii="宋体" w:hAnsi="宋体" w:cs="宋体"/>
          <w:sz w:val="24"/>
        </w:rPr>
        <w:t>开发、搭建</w:t>
      </w:r>
      <w:r>
        <w:rPr>
          <w:rFonts w:hint="eastAsia" w:ascii="宋体" w:hAnsi="宋体" w:cs="宋体"/>
          <w:sz w:val="24"/>
        </w:rPr>
        <w:t>管理系统</w:t>
      </w:r>
      <w:r>
        <w:rPr>
          <w:rFonts w:ascii="宋体" w:hAnsi="宋体" w:cs="宋体"/>
          <w:sz w:val="24"/>
        </w:rPr>
        <w:t>、数据建库、质量管控、安全生产及档案规范管理等环节规范有序实施，确保项目成果真实、准确、完整并符合不动产登记与土地承包管理相关规定，故结合岗位履职需要设置项目负责人、技术负责人、质量负责人及项目组成员相关资质评审标准，以择优选择专业能力强、管理水平高的服务单位。</w:t>
      </w:r>
    </w:p>
    <w:p w14:paraId="4817553D">
      <w:pPr>
        <w:spacing w:line="360" w:lineRule="auto"/>
        <w:ind w:firstLine="480"/>
        <w:rPr>
          <w:rFonts w:hint="eastAsia" w:ascii="宋体" w:hAnsi="宋体" w:cs="宋体"/>
          <w:sz w:val="24"/>
        </w:rPr>
      </w:pPr>
      <w:r>
        <w:rPr>
          <w:rFonts w:hint="eastAsia" w:ascii="宋体" w:hAnsi="宋体" w:cs="宋体"/>
          <w:sz w:val="24"/>
          <w:lang w:eastAsia="zh-CN"/>
        </w:rPr>
        <w:t>投</w:t>
      </w:r>
      <w:r>
        <w:rPr>
          <w:rFonts w:ascii="宋体" w:hAnsi="宋体" w:cs="宋体"/>
          <w:sz w:val="24"/>
        </w:rPr>
        <w:t>标人拟派的项目</w:t>
      </w:r>
      <w:r>
        <w:rPr>
          <w:rFonts w:hint="eastAsia" w:ascii="宋体" w:hAnsi="宋体" w:cs="宋体"/>
          <w:sz w:val="24"/>
        </w:rPr>
        <w:t>人员</w:t>
      </w:r>
      <w:r>
        <w:rPr>
          <w:rFonts w:ascii="宋体" w:hAnsi="宋体" w:cs="宋体"/>
          <w:sz w:val="24"/>
        </w:rPr>
        <w:t>应具备履行合同所必需的专业技术能力，其职称、执业资格及相关培训</w:t>
      </w:r>
      <w:r>
        <w:rPr>
          <w:rFonts w:hint="eastAsia" w:ascii="宋体" w:hAnsi="宋体" w:cs="宋体"/>
          <w:sz w:val="24"/>
        </w:rPr>
        <w:t>证书</w:t>
      </w:r>
      <w:r>
        <w:rPr>
          <w:rFonts w:ascii="宋体" w:hAnsi="宋体" w:cs="宋体"/>
          <w:sz w:val="24"/>
        </w:rPr>
        <w:t>将作为评审因素在评标办法中综合评价。投标人可根据项目实际情况，择优配备具有以下相关资格的人员：</w:t>
      </w:r>
    </w:p>
    <w:p w14:paraId="6E33BEB0">
      <w:pPr>
        <w:spacing w:line="360" w:lineRule="auto"/>
        <w:ind w:firstLine="480"/>
        <w:rPr>
          <w:rFonts w:ascii="宋体" w:hAnsi="宋体" w:cs="宋体"/>
          <w:sz w:val="24"/>
        </w:rPr>
      </w:pPr>
      <w:r>
        <w:rPr>
          <w:rFonts w:hint="eastAsia" w:ascii="宋体" w:hAnsi="宋体" w:cs="宋体"/>
          <w:sz w:val="24"/>
          <w:lang w:eastAsia="zh-CN"/>
        </w:rPr>
        <w:t>投</w:t>
      </w:r>
      <w:r>
        <w:rPr>
          <w:rFonts w:ascii="宋体" w:hAnsi="宋体" w:cs="宋体"/>
          <w:sz w:val="24"/>
        </w:rPr>
        <w:t>标人拟派出的项目负责人、技术负责人等项目组人员须为投标单位在岗在职人员，项目组人员数量不低于15人。</w:t>
      </w:r>
    </w:p>
    <w:p w14:paraId="3C6855BF">
      <w:pPr>
        <w:spacing w:line="360" w:lineRule="auto"/>
        <w:ind w:firstLine="480"/>
        <w:rPr>
          <w:rFonts w:ascii="宋体" w:hAnsi="宋体" w:cs="宋体"/>
          <w:sz w:val="24"/>
        </w:rPr>
      </w:pPr>
      <w:r>
        <w:rPr>
          <w:rFonts w:ascii="宋体" w:hAnsi="宋体" w:cs="宋体"/>
          <w:sz w:val="24"/>
        </w:rPr>
        <w:t>项目负责人：测绘专业工程师及以上职称、不动产登记代理人资格证书、注册安全工程师资格证书；</w:t>
      </w:r>
    </w:p>
    <w:p w14:paraId="7FB6921B">
      <w:pPr>
        <w:spacing w:line="360" w:lineRule="auto"/>
        <w:ind w:firstLine="480"/>
        <w:rPr>
          <w:rFonts w:ascii="宋体" w:hAnsi="宋体" w:cs="宋体"/>
          <w:sz w:val="24"/>
        </w:rPr>
      </w:pPr>
      <w:r>
        <w:rPr>
          <w:rFonts w:ascii="宋体" w:hAnsi="宋体" w:cs="宋体"/>
          <w:sz w:val="24"/>
        </w:rPr>
        <w:t>技术负责人：土地专业工程师及以上职称、测绘地理信息质量技术培训合格证书、注册测绘师资格证书；</w:t>
      </w:r>
    </w:p>
    <w:p w14:paraId="4746E97F">
      <w:pPr>
        <w:spacing w:line="360" w:lineRule="auto"/>
        <w:ind w:firstLine="480"/>
        <w:rPr>
          <w:rFonts w:ascii="宋体" w:hAnsi="宋体" w:cs="宋体"/>
          <w:sz w:val="24"/>
        </w:rPr>
      </w:pPr>
      <w:r>
        <w:rPr>
          <w:rFonts w:ascii="宋体" w:hAnsi="宋体" w:cs="宋体"/>
          <w:sz w:val="24"/>
        </w:rPr>
        <w:t>质量负责人：土地专业工程师及以上职称、档案人员教育上岗培训合格证书、GIS 应用与开发工程师证书；</w:t>
      </w:r>
    </w:p>
    <w:p w14:paraId="480D4A53">
      <w:pPr>
        <w:spacing w:line="360" w:lineRule="auto"/>
        <w:ind w:firstLine="480"/>
        <w:rPr>
          <w:rFonts w:hint="eastAsia" w:ascii="宋体" w:hAnsi="宋体" w:cs="宋体"/>
          <w:sz w:val="24"/>
        </w:rPr>
      </w:pPr>
      <w:r>
        <w:rPr>
          <w:rFonts w:ascii="宋体" w:hAnsi="宋体" w:cs="宋体"/>
          <w:sz w:val="24"/>
        </w:rPr>
        <w:t>其他项目组成员：测绘专业工程师及以上职称、测绘作业证书、无人机测绘操控员证书。</w:t>
      </w:r>
    </w:p>
    <w:p w14:paraId="7E3A1A5B">
      <w:pPr>
        <w:spacing w:line="360" w:lineRule="auto"/>
        <w:ind w:firstLine="480"/>
        <w:rPr>
          <w:rFonts w:ascii="宋体" w:hAnsi="宋体" w:cs="宋体"/>
          <w:sz w:val="24"/>
        </w:rPr>
      </w:pPr>
      <w:r>
        <w:rPr>
          <w:rFonts w:hint="eastAsia" w:ascii="宋体" w:hAnsi="宋体" w:cs="宋体"/>
          <w:sz w:val="24"/>
        </w:rPr>
        <w:t>本项目要求项目负责人及核心团队必须全程专职在岗，相关调查人员需经技术服务保障单位内部培训并考核合格后方可上岗。未经招标人同意不得更换或兼任其他项目职务。因特殊情况确需变更的，须经所在镇街同意并报区农业农村确认。变更后的人员须符合采购文件规定的任职条件。</w:t>
      </w:r>
    </w:p>
    <w:p w14:paraId="10637AC5">
      <w:pPr>
        <w:spacing w:line="360" w:lineRule="auto"/>
        <w:ind w:firstLine="480"/>
        <w:rPr>
          <w:rFonts w:ascii="宋体" w:hAnsi="宋体" w:cs="宋体"/>
          <w:sz w:val="24"/>
        </w:rPr>
      </w:pPr>
      <w:r>
        <w:rPr>
          <w:rFonts w:hint="eastAsia" w:ascii="宋体" w:hAnsi="宋体" w:cs="宋体"/>
          <w:sz w:val="24"/>
        </w:rPr>
        <w:t>该项目参与人员必须是素质高、品质好、作风过硬的技术人员，尤其是在关键业务岗位上的人员，如数据管理、数据维护等。</w:t>
      </w:r>
    </w:p>
    <w:p w14:paraId="49A93486">
      <w:pPr>
        <w:spacing w:line="460" w:lineRule="exact"/>
        <w:ind w:firstLine="482"/>
        <w:rPr>
          <w:rFonts w:ascii="宋体" w:hAnsi="宋体" w:cs="宋体"/>
          <w:sz w:val="24"/>
        </w:rPr>
      </w:pPr>
      <w:r>
        <w:rPr>
          <w:rFonts w:hint="eastAsia" w:ascii="宋体" w:hAnsi="宋体" w:cs="宋体"/>
          <w:sz w:val="24"/>
        </w:rPr>
        <w:t>2、工作期间，</w:t>
      </w:r>
      <w:r>
        <w:rPr>
          <w:rFonts w:hint="eastAsia" w:ascii="宋体" w:hAnsi="宋体" w:cs="宋体"/>
          <w:sz w:val="24"/>
          <w:lang w:eastAsia="zh-CN"/>
        </w:rPr>
        <w:t>投</w:t>
      </w:r>
      <w:r>
        <w:rPr>
          <w:rFonts w:hint="eastAsia" w:ascii="宋体" w:hAnsi="宋体" w:cs="宋体"/>
          <w:sz w:val="24"/>
        </w:rPr>
        <w:t>标单位应打足工作时间，配足工作人员，如果因此延误工作进度，甲方有权扣款处罚。</w:t>
      </w:r>
    </w:p>
    <w:p w14:paraId="1479DD2B">
      <w:pPr>
        <w:spacing w:line="460" w:lineRule="exact"/>
        <w:ind w:firstLine="482"/>
        <w:rPr>
          <w:rFonts w:ascii="宋体" w:hAnsi="宋体" w:cs="宋体"/>
          <w:sz w:val="24"/>
        </w:rPr>
      </w:pPr>
      <w:r>
        <w:rPr>
          <w:rFonts w:hint="eastAsia" w:ascii="宋体" w:hAnsi="宋体" w:cs="宋体"/>
          <w:sz w:val="24"/>
        </w:rPr>
        <w:t>3、主要管理人员离开工程所在地应书面请假，并由本人签字。</w:t>
      </w:r>
    </w:p>
    <w:p w14:paraId="03868E0D">
      <w:pPr>
        <w:spacing w:line="460" w:lineRule="exact"/>
        <w:ind w:firstLine="482"/>
        <w:rPr>
          <w:rFonts w:ascii="宋体" w:hAnsi="宋体" w:cs="宋体"/>
          <w:sz w:val="24"/>
        </w:rPr>
      </w:pPr>
      <w:r>
        <w:rPr>
          <w:rFonts w:hint="eastAsia" w:ascii="宋体" w:hAnsi="宋体" w:cs="宋体"/>
          <w:sz w:val="24"/>
        </w:rPr>
        <w:t>4、需</w:t>
      </w:r>
      <w:r>
        <w:rPr>
          <w:rFonts w:hint="eastAsia" w:ascii="宋体" w:hAnsi="宋体" w:cs="宋体"/>
          <w:sz w:val="24"/>
          <w:lang w:eastAsia="zh-CN"/>
        </w:rPr>
        <w:t>投</w:t>
      </w:r>
      <w:r>
        <w:rPr>
          <w:rFonts w:hint="eastAsia" w:ascii="宋体" w:hAnsi="宋体" w:cs="宋体"/>
          <w:sz w:val="24"/>
        </w:rPr>
        <w:t>标单位出席的工作例会等会议，必须按照会议要求的出席人员参会。</w:t>
      </w:r>
    </w:p>
    <w:p w14:paraId="18EC2AF4">
      <w:pPr>
        <w:spacing w:line="460" w:lineRule="exact"/>
        <w:ind w:firstLine="482"/>
        <w:rPr>
          <w:rFonts w:ascii="宋体" w:hAnsi="宋体" w:cs="宋体"/>
          <w:sz w:val="24"/>
          <w:highlight w:val="yellow"/>
        </w:rPr>
      </w:pPr>
      <w:r>
        <w:rPr>
          <w:rFonts w:hint="eastAsia" w:ascii="宋体" w:hAnsi="宋体" w:cs="宋体"/>
          <w:sz w:val="24"/>
        </w:rPr>
        <w:t>5、工作方面：严格按照国家、省市县政策要求执行，按时保质保量通过上级验收。若无法按时保质保量完成的，甲方有权扣款处罚。</w:t>
      </w:r>
    </w:p>
    <w:bookmarkEnd w:id="113"/>
    <w:bookmarkEnd w:id="114"/>
    <w:p w14:paraId="137F7F2E">
      <w:pPr>
        <w:spacing w:line="460" w:lineRule="exact"/>
        <w:ind w:firstLine="482"/>
        <w:rPr>
          <w:rFonts w:ascii="宋体" w:hAnsi="宋体" w:cs="宋体"/>
          <w:b/>
          <w:bCs/>
          <w:sz w:val="24"/>
        </w:rPr>
      </w:pPr>
      <w:r>
        <w:rPr>
          <w:rFonts w:hint="eastAsia" w:ascii="宋体" w:hAnsi="宋体" w:cs="宋体"/>
          <w:b/>
          <w:bCs/>
          <w:sz w:val="24"/>
        </w:rPr>
        <w:t>六、工作进度安排要求</w:t>
      </w:r>
    </w:p>
    <w:p w14:paraId="6EACF2DF">
      <w:pPr>
        <w:spacing w:line="460" w:lineRule="exact"/>
        <w:ind w:firstLine="482"/>
        <w:rPr>
          <w:rFonts w:ascii="宋体" w:hAnsi="宋体" w:cs="宋体"/>
          <w:sz w:val="24"/>
        </w:rPr>
      </w:pPr>
      <w:r>
        <w:rPr>
          <w:rFonts w:hint="eastAsia" w:ascii="宋体" w:hAnsi="宋体" w:cs="宋体"/>
          <w:sz w:val="24"/>
        </w:rPr>
        <w:t>项目截止2027年6月30日完成，具体实施内容及进度根据洪泽区实际工作进度安排实施。（具体时间以省、市、县三级实际工作进度要求为准）。</w:t>
      </w:r>
    </w:p>
    <w:p w14:paraId="145A9952">
      <w:pPr>
        <w:spacing w:line="460" w:lineRule="exact"/>
        <w:ind w:firstLine="482"/>
        <w:rPr>
          <w:rFonts w:ascii="宋体" w:hAnsi="宋体" w:cs="宋体"/>
          <w:b/>
          <w:bCs/>
          <w:sz w:val="24"/>
        </w:rPr>
      </w:pPr>
      <w:r>
        <w:rPr>
          <w:rFonts w:hint="eastAsia" w:ascii="宋体" w:hAnsi="宋体" w:cs="宋体"/>
          <w:b/>
          <w:bCs/>
          <w:sz w:val="24"/>
        </w:rPr>
        <w:t>七、项目成果要求</w:t>
      </w:r>
    </w:p>
    <w:p w14:paraId="3C1F392D">
      <w:pPr>
        <w:spacing w:line="460" w:lineRule="exact"/>
        <w:ind w:firstLine="482"/>
        <w:rPr>
          <w:rFonts w:ascii="宋体" w:hAnsi="宋体" w:cs="宋体"/>
          <w:sz w:val="24"/>
        </w:rPr>
      </w:pPr>
      <w:r>
        <w:rPr>
          <w:rFonts w:hint="eastAsia" w:ascii="宋体" w:hAnsi="宋体" w:cs="宋体"/>
          <w:sz w:val="24"/>
        </w:rPr>
        <w:t xml:space="preserve">提交的成果包括数据库成果、文字成果、图件成果、表格等成果。 </w:t>
      </w:r>
    </w:p>
    <w:p w14:paraId="6ECDF650">
      <w:pPr>
        <w:spacing w:line="460" w:lineRule="exact"/>
        <w:ind w:firstLine="482"/>
        <w:rPr>
          <w:rFonts w:ascii="宋体" w:hAnsi="宋体" w:cs="宋体"/>
          <w:sz w:val="24"/>
        </w:rPr>
      </w:pPr>
      <w:r>
        <w:rPr>
          <w:rFonts w:hint="eastAsia" w:ascii="宋体" w:hAnsi="宋体" w:cs="宋体"/>
          <w:sz w:val="24"/>
        </w:rPr>
        <w:t>1、数据库成果</w:t>
      </w:r>
    </w:p>
    <w:p w14:paraId="7D849D5A">
      <w:pPr>
        <w:spacing w:line="460" w:lineRule="exact"/>
        <w:ind w:firstLine="482"/>
        <w:rPr>
          <w:rFonts w:ascii="宋体" w:hAnsi="宋体" w:cs="宋体"/>
          <w:color w:val="000000"/>
          <w:sz w:val="24"/>
        </w:rPr>
      </w:pPr>
      <w:r>
        <w:rPr>
          <w:rFonts w:hint="eastAsia" w:ascii="宋体" w:hAnsi="宋体" w:cs="宋体"/>
          <w:sz w:val="24"/>
        </w:rPr>
        <w:t>农村土地承包经营权延包数据库</w:t>
      </w:r>
      <w:r>
        <w:rPr>
          <w:rFonts w:hint="eastAsia" w:ascii="宋体" w:hAnsi="宋体" w:cs="宋体"/>
          <w:color w:val="000000"/>
          <w:sz w:val="24"/>
        </w:rPr>
        <w:t>、调查成果的电子数据。</w:t>
      </w:r>
    </w:p>
    <w:p w14:paraId="04D528F5">
      <w:pPr>
        <w:spacing w:line="460" w:lineRule="exact"/>
        <w:ind w:firstLine="482"/>
        <w:rPr>
          <w:rFonts w:ascii="宋体" w:hAnsi="宋体" w:cs="宋体"/>
          <w:color w:val="000000"/>
          <w:sz w:val="24"/>
        </w:rPr>
      </w:pPr>
      <w:r>
        <w:rPr>
          <w:rFonts w:hint="eastAsia" w:ascii="宋体" w:hAnsi="宋体" w:cs="宋体"/>
          <w:color w:val="000000"/>
          <w:sz w:val="24"/>
        </w:rPr>
        <w:t>2、图件簿册成果</w:t>
      </w:r>
    </w:p>
    <w:p w14:paraId="31E2FBB4">
      <w:pPr>
        <w:widowControl/>
        <w:spacing w:line="480" w:lineRule="exact"/>
        <w:ind w:firstLine="420"/>
        <w:rPr>
          <w:rFonts w:ascii="宋体" w:hAnsi="宋体" w:cs="宋体"/>
          <w:color w:val="000000"/>
          <w:sz w:val="24"/>
        </w:rPr>
      </w:pPr>
      <w:r>
        <w:rPr>
          <w:rFonts w:hint="eastAsia" w:ascii="宋体" w:hAnsi="宋体" w:cs="宋体"/>
          <w:color w:val="000000"/>
          <w:sz w:val="24"/>
        </w:rPr>
        <w:t>1)工作底图；</w:t>
      </w:r>
    </w:p>
    <w:p w14:paraId="2A2DA3FC">
      <w:pPr>
        <w:widowControl/>
        <w:spacing w:line="480" w:lineRule="exact"/>
        <w:ind w:firstLine="420"/>
        <w:rPr>
          <w:rFonts w:ascii="宋体" w:hAnsi="宋体" w:cs="宋体"/>
          <w:color w:val="000000"/>
          <w:sz w:val="24"/>
        </w:rPr>
      </w:pPr>
      <w:r>
        <w:rPr>
          <w:rFonts w:hint="eastAsia" w:ascii="宋体" w:hAnsi="宋体" w:cs="宋体"/>
          <w:color w:val="000000"/>
          <w:sz w:val="24"/>
        </w:rPr>
        <w:t>2)发包方调查表；</w:t>
      </w:r>
    </w:p>
    <w:p w14:paraId="35BBC685">
      <w:pPr>
        <w:widowControl/>
        <w:spacing w:line="480" w:lineRule="exact"/>
        <w:ind w:firstLine="420"/>
        <w:rPr>
          <w:rFonts w:ascii="宋体" w:hAnsi="宋体" w:cs="宋体"/>
          <w:color w:val="000000"/>
          <w:sz w:val="24"/>
        </w:rPr>
      </w:pPr>
      <w:r>
        <w:rPr>
          <w:rFonts w:hint="eastAsia" w:ascii="宋体" w:hAnsi="宋体" w:cs="宋体"/>
          <w:color w:val="000000"/>
          <w:sz w:val="24"/>
        </w:rPr>
        <w:t>3)承包方调查表；</w:t>
      </w:r>
    </w:p>
    <w:p w14:paraId="2AFC9E3B">
      <w:pPr>
        <w:widowControl/>
        <w:spacing w:line="480" w:lineRule="exact"/>
        <w:ind w:firstLine="420"/>
        <w:rPr>
          <w:rFonts w:ascii="宋体" w:hAnsi="宋体" w:cs="宋体"/>
          <w:color w:val="000000"/>
          <w:sz w:val="24"/>
        </w:rPr>
      </w:pPr>
      <w:r>
        <w:rPr>
          <w:rFonts w:hint="eastAsia" w:ascii="宋体" w:hAnsi="宋体" w:cs="宋体"/>
          <w:color w:val="000000"/>
          <w:sz w:val="24"/>
        </w:rPr>
        <w:t>4)承包地块调查表；</w:t>
      </w:r>
    </w:p>
    <w:p w14:paraId="2E10D296">
      <w:pPr>
        <w:widowControl/>
        <w:spacing w:line="480" w:lineRule="exact"/>
        <w:ind w:firstLine="420"/>
        <w:rPr>
          <w:rFonts w:ascii="宋体" w:hAnsi="宋体" w:cs="宋体"/>
          <w:color w:val="000000"/>
          <w:sz w:val="24"/>
        </w:rPr>
      </w:pPr>
      <w:r>
        <w:rPr>
          <w:rFonts w:hint="eastAsia" w:ascii="宋体" w:hAnsi="宋体" w:cs="宋体"/>
          <w:color w:val="000000"/>
          <w:sz w:val="24"/>
        </w:rPr>
        <w:t>5)二轮延包合同；</w:t>
      </w:r>
    </w:p>
    <w:p w14:paraId="753DE7E3">
      <w:pPr>
        <w:widowControl/>
        <w:spacing w:line="480" w:lineRule="exact"/>
        <w:ind w:firstLine="420"/>
        <w:rPr>
          <w:rFonts w:ascii="宋体" w:hAnsi="宋体" w:cs="宋体"/>
          <w:color w:val="000000"/>
          <w:sz w:val="24"/>
        </w:rPr>
      </w:pPr>
      <w:r>
        <w:rPr>
          <w:rFonts w:hint="eastAsia" w:ascii="宋体" w:hAnsi="宋体" w:cs="宋体"/>
          <w:color w:val="000000"/>
          <w:sz w:val="24"/>
        </w:rPr>
        <w:t>6)地块分布图；</w:t>
      </w:r>
    </w:p>
    <w:p w14:paraId="55574B31">
      <w:pPr>
        <w:widowControl/>
        <w:spacing w:line="480" w:lineRule="exact"/>
        <w:ind w:firstLine="420"/>
        <w:rPr>
          <w:rFonts w:ascii="宋体" w:hAnsi="宋体" w:cs="宋体"/>
          <w:color w:val="000000"/>
          <w:sz w:val="24"/>
        </w:rPr>
      </w:pPr>
      <w:r>
        <w:rPr>
          <w:rFonts w:hint="eastAsia" w:ascii="宋体" w:hAnsi="宋体" w:cs="宋体"/>
          <w:color w:val="000000"/>
          <w:sz w:val="24"/>
        </w:rPr>
        <w:t>7)农村土地承包经营权调查信息公示表；</w:t>
      </w:r>
    </w:p>
    <w:p w14:paraId="621D2105">
      <w:pPr>
        <w:widowControl/>
        <w:spacing w:line="480" w:lineRule="exact"/>
        <w:ind w:firstLine="420"/>
        <w:rPr>
          <w:rFonts w:ascii="宋体" w:hAnsi="宋体" w:cs="宋体"/>
          <w:color w:val="0000FF"/>
          <w:sz w:val="24"/>
        </w:rPr>
      </w:pPr>
      <w:r>
        <w:rPr>
          <w:rFonts w:hint="eastAsia" w:ascii="宋体" w:hAnsi="宋体" w:cs="宋体"/>
          <w:color w:val="000000"/>
          <w:sz w:val="24"/>
        </w:rPr>
        <w:t>8)农村土地承包经营权公示结果归户表等簿册。</w:t>
      </w:r>
    </w:p>
    <w:p w14:paraId="556C1631">
      <w:pPr>
        <w:spacing w:line="460" w:lineRule="exact"/>
        <w:ind w:firstLine="482"/>
        <w:rPr>
          <w:rFonts w:ascii="宋体" w:hAnsi="宋体" w:cs="宋体"/>
          <w:sz w:val="24"/>
        </w:rPr>
      </w:pPr>
      <w:r>
        <w:rPr>
          <w:rFonts w:hint="eastAsia" w:ascii="宋体" w:hAnsi="宋体" w:cs="宋体"/>
          <w:sz w:val="24"/>
        </w:rPr>
        <w:t>3、文字报告成果</w:t>
      </w:r>
    </w:p>
    <w:p w14:paraId="7C7E8F05">
      <w:pPr>
        <w:spacing w:line="460" w:lineRule="exact"/>
        <w:ind w:firstLine="482"/>
        <w:rPr>
          <w:rFonts w:ascii="宋体" w:hAnsi="宋体" w:cs="宋体"/>
          <w:color w:val="000000"/>
          <w:sz w:val="24"/>
        </w:rPr>
      </w:pPr>
      <w:r>
        <w:rPr>
          <w:rFonts w:hint="eastAsia" w:ascii="宋体" w:hAnsi="宋体" w:cs="宋体"/>
          <w:color w:val="000000"/>
          <w:sz w:val="24"/>
        </w:rPr>
        <w:t>1）洪泽区第二轮土地承包到期后再延长30年试点第三方服务项目技术方案；</w:t>
      </w:r>
    </w:p>
    <w:p w14:paraId="36AE16A2">
      <w:pPr>
        <w:spacing w:line="460" w:lineRule="exact"/>
        <w:ind w:firstLine="482"/>
        <w:rPr>
          <w:rFonts w:ascii="宋体" w:hAnsi="宋体" w:cs="宋体"/>
          <w:color w:val="000000"/>
          <w:sz w:val="24"/>
        </w:rPr>
      </w:pPr>
      <w:r>
        <w:rPr>
          <w:rFonts w:hint="eastAsia" w:ascii="宋体" w:hAnsi="宋体" w:cs="宋体"/>
          <w:color w:val="000000"/>
          <w:sz w:val="24"/>
        </w:rPr>
        <w:t>2）洪泽区第二轮土地承包到期后再延长30年试点第三方服务项目工作报告；</w:t>
      </w:r>
    </w:p>
    <w:p w14:paraId="34B70466">
      <w:pPr>
        <w:spacing w:line="460" w:lineRule="exact"/>
        <w:ind w:firstLine="482"/>
        <w:rPr>
          <w:rFonts w:ascii="宋体" w:hAnsi="宋体" w:cs="宋体"/>
          <w:color w:val="000000"/>
          <w:sz w:val="24"/>
        </w:rPr>
      </w:pPr>
      <w:r>
        <w:rPr>
          <w:rFonts w:hint="eastAsia" w:ascii="宋体" w:hAnsi="宋体" w:cs="宋体"/>
          <w:color w:val="000000"/>
          <w:sz w:val="24"/>
        </w:rPr>
        <w:t>3）洪泽区第二轮土地承包到期后再延长30年试点第三方服务项目技术总结报告。</w:t>
      </w:r>
    </w:p>
    <w:p w14:paraId="75248547">
      <w:pPr>
        <w:spacing w:line="460" w:lineRule="exact"/>
        <w:ind w:firstLine="482"/>
        <w:rPr>
          <w:rFonts w:ascii="宋体" w:hAnsi="宋体" w:cs="宋体"/>
          <w:b/>
          <w:bCs/>
          <w:sz w:val="24"/>
        </w:rPr>
      </w:pPr>
      <w:r>
        <w:rPr>
          <w:rFonts w:hint="eastAsia" w:ascii="宋体" w:hAnsi="宋体" w:cs="宋体"/>
          <w:b/>
          <w:bCs/>
          <w:sz w:val="24"/>
        </w:rPr>
        <w:t>八、质量要求</w:t>
      </w:r>
    </w:p>
    <w:p w14:paraId="2A237B21">
      <w:pPr>
        <w:widowControl/>
        <w:spacing w:line="480" w:lineRule="exact"/>
        <w:ind w:firstLine="420"/>
        <w:rPr>
          <w:rFonts w:ascii="宋体" w:hAnsi="宋体" w:cs="宋体"/>
          <w:color w:val="000000"/>
          <w:sz w:val="24"/>
        </w:rPr>
      </w:pPr>
      <w:r>
        <w:rPr>
          <w:rStyle w:val="303"/>
          <w:rFonts w:hint="eastAsia" w:ascii="宋体" w:hAnsi="宋体" w:cs="宋体"/>
          <w:color w:val="000000"/>
          <w:sz w:val="24"/>
        </w:rPr>
        <w:t>项目成果需符合国家、省、市行业相关标准和农业农村部要求，并根据要求通过采购人组织的验收。</w:t>
      </w:r>
      <w:r>
        <w:rPr>
          <w:rFonts w:hint="eastAsia" w:ascii="宋体" w:hAnsi="宋体" w:cs="宋体"/>
          <w:color w:val="000000"/>
          <w:sz w:val="24"/>
        </w:rPr>
        <w:t>如果在合同履行过程中有新的国家或行业（部）规范和标准出台的，则供应商应确保其合同内容达到并符合新的国家或行业（部）规范和标准。</w:t>
      </w:r>
    </w:p>
    <w:p w14:paraId="4FB060D4">
      <w:pPr>
        <w:numPr>
          <w:ilvl w:val="0"/>
          <w:numId w:val="10"/>
        </w:numPr>
        <w:spacing w:line="460" w:lineRule="exact"/>
        <w:ind w:firstLine="422"/>
        <w:rPr>
          <w:rFonts w:ascii="宋体" w:hAnsi="宋体" w:cs="宋体"/>
          <w:b/>
          <w:bCs/>
          <w:sz w:val="24"/>
        </w:rPr>
      </w:pPr>
      <w:r>
        <w:rPr>
          <w:rFonts w:hint="eastAsia" w:ascii="宋体" w:hAnsi="宋体" w:cs="宋体"/>
          <w:b/>
          <w:bCs/>
          <w:sz w:val="24"/>
        </w:rPr>
        <w:t>付款方式：</w:t>
      </w:r>
    </w:p>
    <w:p w14:paraId="453F2B67">
      <w:pPr>
        <w:widowControl/>
        <w:spacing w:line="480" w:lineRule="exact"/>
        <w:ind w:firstLine="422"/>
        <w:rPr>
          <w:rFonts w:ascii="宋体" w:hAnsi="宋体" w:cs="宋体"/>
          <w:b/>
          <w:bCs/>
          <w:color w:val="000000"/>
          <w:sz w:val="24"/>
        </w:rPr>
      </w:pPr>
      <w:r>
        <w:rPr>
          <w:rFonts w:hint="eastAsia" w:ascii="宋体" w:hAnsi="宋体" w:cs="宋体"/>
          <w:b/>
          <w:bCs/>
          <w:color w:val="000000"/>
          <w:sz w:val="24"/>
        </w:rPr>
        <w:t>1.依据苏财购【2020】52号文规定，合同签订后应预付合同总价款的40%给予成交供应商作为预付款（在签订合同时，供应商明确表示无需预付款或者主动要求降低预付款比例的除外）；</w:t>
      </w:r>
    </w:p>
    <w:p w14:paraId="07B43E8D">
      <w:pPr>
        <w:widowControl/>
        <w:spacing w:line="480" w:lineRule="exact"/>
        <w:ind w:firstLine="422"/>
        <w:rPr>
          <w:rFonts w:ascii="宋体" w:hAnsi="宋体" w:cs="宋体"/>
          <w:b/>
          <w:bCs/>
          <w:sz w:val="24"/>
        </w:rPr>
      </w:pPr>
      <w:r>
        <w:rPr>
          <w:rFonts w:hint="eastAsia" w:ascii="宋体" w:hAnsi="宋体" w:cs="宋体"/>
          <w:b/>
          <w:bCs/>
          <w:color w:val="000000"/>
          <w:sz w:val="24"/>
        </w:rPr>
        <w:t>2.完成所有二轮延包工作后</w:t>
      </w:r>
      <w:r>
        <w:rPr>
          <w:rFonts w:hint="eastAsia" w:ascii="宋体" w:hAnsi="宋体" w:cs="宋体"/>
          <w:b/>
          <w:bCs/>
          <w:sz w:val="24"/>
        </w:rPr>
        <w:t>按工作量计价</w:t>
      </w:r>
      <w:r>
        <w:rPr>
          <w:rFonts w:hint="eastAsia" w:ascii="宋体" w:hAnsi="宋体" w:cs="宋体"/>
          <w:b/>
          <w:bCs/>
          <w:color w:val="000000"/>
          <w:sz w:val="24"/>
        </w:rPr>
        <w:t>付50%，项目验收通过后按</w:t>
      </w:r>
      <w:r>
        <w:rPr>
          <w:rFonts w:hint="eastAsia" w:ascii="宋体" w:hAnsi="宋体" w:cs="宋体"/>
          <w:b/>
          <w:bCs/>
          <w:sz w:val="24"/>
        </w:rPr>
        <w:t>工作量付清余款。</w:t>
      </w:r>
    </w:p>
    <w:p w14:paraId="66A33136">
      <w:pPr>
        <w:widowControl/>
        <w:spacing w:line="480" w:lineRule="exact"/>
        <w:ind w:firstLine="422"/>
        <w:rPr>
          <w:rFonts w:ascii="宋体" w:hAnsi="宋体" w:cs="宋体"/>
          <w:b/>
          <w:bCs/>
          <w:color w:val="000000"/>
          <w:sz w:val="24"/>
        </w:rPr>
      </w:pPr>
      <w:r>
        <w:rPr>
          <w:rFonts w:hint="eastAsia" w:ascii="宋体" w:hAnsi="宋体" w:cs="宋体"/>
          <w:b/>
          <w:bCs/>
          <w:color w:val="000000"/>
          <w:sz w:val="24"/>
        </w:rPr>
        <w:t>上述付款不计利息。</w:t>
      </w:r>
    </w:p>
    <w:p w14:paraId="6FDB2FAA">
      <w:pPr>
        <w:widowControl/>
        <w:spacing w:line="480" w:lineRule="exact"/>
        <w:ind w:firstLine="422"/>
        <w:rPr>
          <w:rFonts w:ascii="宋体" w:hAnsi="宋体" w:cs="宋体"/>
          <w:b/>
          <w:bCs/>
          <w:color w:val="000000"/>
          <w:sz w:val="24"/>
        </w:rPr>
      </w:pPr>
      <w:r>
        <w:rPr>
          <w:rFonts w:hint="eastAsia" w:ascii="宋体" w:hAnsi="宋体" w:cs="宋体"/>
          <w:b/>
          <w:bCs/>
          <w:color w:val="000000"/>
          <w:sz w:val="24"/>
        </w:rPr>
        <w:t>十、安全生产要求</w:t>
      </w:r>
    </w:p>
    <w:p w14:paraId="377C6A1B">
      <w:pPr>
        <w:widowControl/>
        <w:spacing w:line="480" w:lineRule="exact"/>
        <w:ind w:firstLine="420"/>
        <w:rPr>
          <w:rFonts w:ascii="宋体" w:hAnsi="宋体" w:cs="宋体"/>
          <w:color w:val="000000"/>
          <w:sz w:val="24"/>
        </w:rPr>
      </w:pPr>
      <w:r>
        <w:rPr>
          <w:rFonts w:hint="eastAsia" w:ascii="宋体" w:hAnsi="宋体" w:cs="宋体"/>
          <w:color w:val="000000"/>
          <w:sz w:val="24"/>
        </w:rPr>
        <w:t>合同履行过程中，</w:t>
      </w:r>
      <w:r>
        <w:rPr>
          <w:rFonts w:hint="eastAsia" w:ascii="宋体" w:hAnsi="宋体" w:cs="宋体"/>
          <w:color w:val="000000"/>
          <w:sz w:val="24"/>
          <w:lang w:eastAsia="zh-CN"/>
        </w:rPr>
        <w:t>投标人</w:t>
      </w:r>
      <w:r>
        <w:rPr>
          <w:rFonts w:hint="eastAsia" w:ascii="宋体" w:hAnsi="宋体" w:cs="宋体"/>
          <w:color w:val="000000"/>
          <w:sz w:val="24"/>
        </w:rPr>
        <w:t>需确保洪泽区农村土地承包经营权二轮到期延包30年数据的安全和生产人员的人身安全。</w:t>
      </w:r>
    </w:p>
    <w:p w14:paraId="0CE04CCF">
      <w:pPr>
        <w:widowControl/>
        <w:spacing w:line="480" w:lineRule="exact"/>
        <w:ind w:firstLine="420"/>
        <w:rPr>
          <w:rFonts w:ascii="宋体" w:hAnsi="宋体" w:cs="宋体"/>
          <w:color w:val="000000"/>
          <w:sz w:val="24"/>
        </w:rPr>
      </w:pPr>
      <w:r>
        <w:rPr>
          <w:rFonts w:hint="eastAsia" w:ascii="宋体" w:hAnsi="宋体" w:cs="宋体"/>
          <w:color w:val="000000"/>
          <w:sz w:val="24"/>
        </w:rPr>
        <w:t>1、数据安全</w:t>
      </w:r>
    </w:p>
    <w:p w14:paraId="53B37CFA">
      <w:pPr>
        <w:widowControl/>
        <w:spacing w:line="480" w:lineRule="exact"/>
        <w:ind w:firstLine="420"/>
        <w:rPr>
          <w:rFonts w:ascii="宋体" w:hAnsi="宋体" w:cs="宋体"/>
          <w:color w:val="000000"/>
          <w:sz w:val="24"/>
        </w:rPr>
      </w:pPr>
      <w:r>
        <w:rPr>
          <w:rFonts w:hint="eastAsia" w:ascii="宋体" w:hAnsi="宋体" w:cs="宋体"/>
          <w:color w:val="000000"/>
          <w:sz w:val="24"/>
        </w:rPr>
        <w:t xml:space="preserve">1) </w:t>
      </w:r>
      <w:r>
        <w:rPr>
          <w:rFonts w:hint="eastAsia" w:ascii="宋体" w:hAnsi="宋体" w:cs="宋体"/>
          <w:color w:val="000000"/>
          <w:sz w:val="24"/>
          <w:lang w:eastAsia="zh-CN"/>
        </w:rPr>
        <w:t>投标人</w:t>
      </w:r>
      <w:r>
        <w:rPr>
          <w:rFonts w:hint="eastAsia" w:ascii="宋体" w:hAnsi="宋体" w:cs="宋体"/>
          <w:color w:val="000000"/>
          <w:sz w:val="24"/>
        </w:rPr>
        <w:t>在工作期间必须遵守采购人的相关保密制度；</w:t>
      </w:r>
    </w:p>
    <w:p w14:paraId="0B42FEF8">
      <w:pPr>
        <w:widowControl/>
        <w:spacing w:line="480" w:lineRule="exact"/>
        <w:ind w:firstLine="420"/>
        <w:rPr>
          <w:rFonts w:ascii="宋体" w:hAnsi="宋体" w:cs="宋体"/>
          <w:color w:val="000000"/>
          <w:sz w:val="24"/>
        </w:rPr>
      </w:pPr>
      <w:r>
        <w:rPr>
          <w:rFonts w:hint="eastAsia" w:ascii="宋体" w:hAnsi="宋体" w:cs="宋体"/>
          <w:color w:val="000000"/>
          <w:sz w:val="24"/>
        </w:rPr>
        <w:t>2) 工作人员不得以任何形式将各项档案资料带出指定工作现场，不得以任何形式进行泄漏、传播，不得无故查看及讨论档案内容；</w:t>
      </w:r>
    </w:p>
    <w:p w14:paraId="5ADEEC01">
      <w:pPr>
        <w:widowControl/>
        <w:spacing w:line="480" w:lineRule="exact"/>
        <w:ind w:firstLine="420"/>
        <w:rPr>
          <w:rFonts w:ascii="宋体" w:hAnsi="宋体" w:cs="宋体"/>
          <w:color w:val="000000"/>
          <w:sz w:val="24"/>
        </w:rPr>
      </w:pPr>
      <w:r>
        <w:rPr>
          <w:rFonts w:hint="eastAsia" w:ascii="宋体" w:hAnsi="宋体" w:cs="宋体"/>
          <w:color w:val="000000"/>
          <w:sz w:val="24"/>
        </w:rPr>
        <w:t>3) 各种档案文件，不得丢失、泄密、损坏；</w:t>
      </w:r>
    </w:p>
    <w:p w14:paraId="6E652F92">
      <w:pPr>
        <w:widowControl/>
        <w:spacing w:line="480" w:lineRule="exact"/>
        <w:ind w:firstLine="420"/>
        <w:rPr>
          <w:rFonts w:ascii="宋体" w:hAnsi="宋体" w:cs="宋体"/>
          <w:color w:val="000000"/>
          <w:sz w:val="24"/>
        </w:rPr>
      </w:pPr>
      <w:r>
        <w:rPr>
          <w:rFonts w:hint="eastAsia" w:ascii="宋体" w:hAnsi="宋体" w:cs="宋体"/>
          <w:color w:val="000000"/>
          <w:sz w:val="24"/>
        </w:rPr>
        <w:t>4）项目要求数据建库工作全程在符合保密要求的环境下进行。供应商在实施过程中不能留有承包地块数据、自然资源数据的任何复制产品。</w:t>
      </w:r>
    </w:p>
    <w:p w14:paraId="13D9CF6C">
      <w:pPr>
        <w:widowControl/>
        <w:spacing w:line="480" w:lineRule="exact"/>
        <w:ind w:firstLine="420"/>
        <w:rPr>
          <w:rFonts w:ascii="宋体" w:hAnsi="宋体" w:cs="宋体"/>
          <w:color w:val="000000"/>
          <w:sz w:val="24"/>
        </w:rPr>
      </w:pPr>
      <w:r>
        <w:rPr>
          <w:rFonts w:hint="eastAsia" w:ascii="宋体" w:hAnsi="宋体" w:cs="宋体"/>
          <w:color w:val="000000"/>
          <w:sz w:val="24"/>
        </w:rPr>
        <w:t>2、人身安全</w:t>
      </w:r>
    </w:p>
    <w:p w14:paraId="75C3D45C">
      <w:pPr>
        <w:widowControl/>
        <w:spacing w:line="480" w:lineRule="exact"/>
        <w:ind w:firstLine="420"/>
        <w:rPr>
          <w:rFonts w:ascii="宋体" w:hAnsi="宋体" w:cs="宋体"/>
          <w:color w:val="000000"/>
          <w:sz w:val="24"/>
        </w:rPr>
      </w:pPr>
      <w:r>
        <w:rPr>
          <w:rFonts w:hint="eastAsia" w:ascii="宋体" w:hAnsi="宋体" w:cs="宋体"/>
          <w:color w:val="000000"/>
          <w:sz w:val="24"/>
        </w:rPr>
        <w:t>1) 做好安全生产条件评估和人身安全培训，配备相应的个人防护用品；</w:t>
      </w:r>
    </w:p>
    <w:p w14:paraId="0A68BA90">
      <w:pPr>
        <w:widowControl/>
        <w:spacing w:line="480" w:lineRule="exact"/>
        <w:ind w:firstLine="420"/>
        <w:rPr>
          <w:rFonts w:ascii="宋体" w:hAnsi="宋体" w:cs="宋体"/>
          <w:color w:val="000000"/>
          <w:sz w:val="24"/>
        </w:rPr>
      </w:pPr>
      <w:r>
        <w:rPr>
          <w:rFonts w:hint="eastAsia" w:ascii="宋体" w:hAnsi="宋体" w:cs="宋体"/>
          <w:color w:val="000000"/>
          <w:sz w:val="24"/>
        </w:rPr>
        <w:t>2）在工作期间，应避免和农民群众发生冲突，遇到矛盾纠纷及时和延包工作小组联系；</w:t>
      </w:r>
    </w:p>
    <w:p w14:paraId="20E18A78">
      <w:pPr>
        <w:widowControl/>
        <w:spacing w:line="480" w:lineRule="exact"/>
        <w:ind w:firstLine="420"/>
        <w:rPr>
          <w:rFonts w:ascii="宋体" w:hAnsi="宋体" w:cs="宋体"/>
          <w:color w:val="000000"/>
          <w:sz w:val="24"/>
        </w:rPr>
      </w:pPr>
      <w:r>
        <w:rPr>
          <w:rFonts w:hint="eastAsia" w:ascii="宋体" w:hAnsi="宋体" w:cs="宋体"/>
          <w:color w:val="000000"/>
          <w:sz w:val="24"/>
        </w:rPr>
        <w:t>3）农村土地承包经营权二轮到期延包30年数据具备较高的保密性，要求供应商加强对实施人员安全意识的培养。</w:t>
      </w:r>
    </w:p>
    <w:p w14:paraId="1EAC1A26">
      <w:pPr>
        <w:widowControl/>
        <w:spacing w:line="480" w:lineRule="exact"/>
        <w:ind w:firstLine="420"/>
        <w:rPr>
          <w:rFonts w:ascii="宋体" w:hAnsi="宋体" w:cs="宋体"/>
          <w:color w:val="000000"/>
          <w:sz w:val="24"/>
        </w:rPr>
      </w:pPr>
      <w:r>
        <w:rPr>
          <w:rFonts w:hint="eastAsia" w:ascii="宋体" w:hAnsi="宋体" w:cs="宋体"/>
          <w:color w:val="000000"/>
          <w:sz w:val="24"/>
        </w:rPr>
        <w:t>3、网络安全性</w:t>
      </w:r>
    </w:p>
    <w:p w14:paraId="2F51EEB4">
      <w:pPr>
        <w:widowControl/>
        <w:spacing w:line="480" w:lineRule="exact"/>
        <w:ind w:firstLine="420"/>
        <w:rPr>
          <w:rFonts w:ascii="宋体" w:hAnsi="宋体" w:cs="宋体"/>
          <w:color w:val="000000"/>
          <w:sz w:val="24"/>
        </w:rPr>
      </w:pPr>
      <w:r>
        <w:rPr>
          <w:rFonts w:hint="eastAsia" w:ascii="宋体" w:hAnsi="宋体" w:cs="宋体"/>
          <w:color w:val="000000"/>
          <w:sz w:val="24"/>
        </w:rPr>
        <w:t>网络安全包括物理的和逻辑的网络安全。要求</w:t>
      </w:r>
      <w:r>
        <w:rPr>
          <w:rFonts w:hint="eastAsia" w:ascii="宋体" w:hAnsi="宋体" w:cs="宋体"/>
          <w:color w:val="000000"/>
          <w:sz w:val="24"/>
          <w:lang w:eastAsia="zh-CN"/>
        </w:rPr>
        <w:t>投标人</w:t>
      </w:r>
      <w:r>
        <w:rPr>
          <w:rFonts w:hint="eastAsia" w:ascii="宋体" w:hAnsi="宋体" w:cs="宋体"/>
          <w:color w:val="000000"/>
          <w:sz w:val="24"/>
        </w:rPr>
        <w:t>在实施的过程中，所使用的终端设备不能连接到外部网络，以免数据被非法修改和复制。</w:t>
      </w:r>
    </w:p>
    <w:p w14:paraId="5C31D773">
      <w:pPr>
        <w:widowControl/>
        <w:spacing w:line="480" w:lineRule="exact"/>
        <w:ind w:firstLine="420"/>
        <w:rPr>
          <w:rFonts w:ascii="宋体" w:hAnsi="宋体" w:cs="宋体"/>
          <w:b/>
          <w:bCs/>
          <w:color w:val="000000"/>
          <w:sz w:val="24"/>
        </w:rPr>
      </w:pPr>
      <w:r>
        <w:rPr>
          <w:rFonts w:hint="eastAsia" w:ascii="宋体" w:hAnsi="宋体" w:cs="宋体"/>
          <w:color w:val="000000"/>
          <w:sz w:val="24"/>
        </w:rPr>
        <w:t>4、</w:t>
      </w:r>
      <w:r>
        <w:rPr>
          <w:rFonts w:hint="eastAsia" w:ascii="宋体" w:hAnsi="宋体" w:cs="宋体"/>
          <w:b/>
          <w:bCs/>
          <w:color w:val="000000"/>
          <w:sz w:val="24"/>
        </w:rPr>
        <w:t>其他要求</w:t>
      </w:r>
    </w:p>
    <w:p w14:paraId="128C094B">
      <w:pPr>
        <w:widowControl/>
        <w:spacing w:line="480" w:lineRule="exact"/>
        <w:ind w:firstLine="420"/>
        <w:rPr>
          <w:rFonts w:ascii="宋体" w:hAnsi="宋体" w:cs="宋体"/>
          <w:color w:val="000000"/>
          <w:sz w:val="24"/>
        </w:rPr>
      </w:pPr>
      <w:bookmarkStart w:id="115" w:name="OLE_LINK7"/>
      <w:r>
        <w:rPr>
          <w:rFonts w:hint="eastAsia" w:ascii="宋体" w:hAnsi="宋体" w:cs="宋体"/>
          <w:color w:val="000000"/>
          <w:sz w:val="24"/>
        </w:rPr>
        <w:t>若调查成果经上级质量核查不合格，由</w:t>
      </w:r>
      <w:r>
        <w:rPr>
          <w:rFonts w:hint="eastAsia" w:ascii="宋体" w:hAnsi="宋体" w:cs="宋体"/>
          <w:color w:val="000000"/>
          <w:sz w:val="24"/>
          <w:lang w:eastAsia="zh-CN"/>
        </w:rPr>
        <w:t>投标人</w:t>
      </w:r>
      <w:r>
        <w:rPr>
          <w:rFonts w:hint="eastAsia" w:ascii="宋体" w:hAnsi="宋体" w:cs="宋体"/>
          <w:color w:val="000000"/>
          <w:sz w:val="24"/>
        </w:rPr>
        <w:t>负责重新调查整改。直至按照部省要求，完成延包数据汇交、档案归档等工作。</w:t>
      </w:r>
      <w:bookmarkEnd w:id="115"/>
    </w:p>
    <w:p w14:paraId="4B1A5A39">
      <w:pPr>
        <w:widowControl/>
        <w:spacing w:line="480" w:lineRule="exact"/>
        <w:ind w:firstLine="422"/>
        <w:rPr>
          <w:rFonts w:ascii="宋体" w:hAnsi="宋体" w:cs="宋体"/>
          <w:b/>
          <w:bCs/>
          <w:color w:val="000000"/>
          <w:sz w:val="24"/>
        </w:rPr>
      </w:pPr>
      <w:r>
        <w:rPr>
          <w:rFonts w:hint="eastAsia" w:ascii="宋体" w:hAnsi="宋体" w:cs="宋体"/>
          <w:b/>
          <w:bCs/>
          <w:color w:val="000000"/>
          <w:sz w:val="24"/>
        </w:rPr>
        <w:t>十一、保密要求</w:t>
      </w:r>
    </w:p>
    <w:p w14:paraId="1FB5B430">
      <w:pPr>
        <w:spacing w:line="460" w:lineRule="exact"/>
        <w:ind w:firstLine="482"/>
        <w:rPr>
          <w:rFonts w:ascii="宋体" w:hAnsi="宋体" w:cs="宋体"/>
          <w:sz w:val="24"/>
        </w:rPr>
      </w:pPr>
      <w:r>
        <w:rPr>
          <w:rFonts w:hint="eastAsia" w:ascii="宋体" w:hAnsi="宋体" w:cs="宋体"/>
          <w:sz w:val="24"/>
        </w:rPr>
        <w:t>1、</w:t>
      </w:r>
      <w:r>
        <w:rPr>
          <w:rFonts w:hint="eastAsia" w:ascii="宋体" w:hAnsi="宋体" w:cs="宋体"/>
          <w:color w:val="000000"/>
          <w:sz w:val="24"/>
          <w:lang w:eastAsia="zh-CN"/>
        </w:rPr>
        <w:t>投标人</w:t>
      </w:r>
      <w:r>
        <w:rPr>
          <w:rFonts w:hint="eastAsia" w:ascii="宋体" w:hAnsi="宋体" w:cs="宋体"/>
          <w:sz w:val="24"/>
        </w:rPr>
        <w:t>须在合同中进行责任约定</w:t>
      </w:r>
      <w:r>
        <w:rPr>
          <w:rFonts w:hint="eastAsia" w:ascii="宋体" w:hAnsi="宋体" w:cs="宋体"/>
          <w:sz w:val="24"/>
          <w:lang w:eastAsia="zh-CN"/>
        </w:rPr>
        <w:t>，</w:t>
      </w:r>
      <w:r>
        <w:rPr>
          <w:rFonts w:hint="eastAsia" w:ascii="宋体" w:hAnsi="宋体" w:cs="宋体"/>
          <w:sz w:val="24"/>
        </w:rPr>
        <w:t>在工作期间必须遵守业主方的相关保密制度；</w:t>
      </w:r>
    </w:p>
    <w:p w14:paraId="419D4F06">
      <w:pPr>
        <w:spacing w:line="460" w:lineRule="exact"/>
        <w:ind w:firstLine="482"/>
        <w:rPr>
          <w:rFonts w:ascii="宋体" w:hAnsi="宋体" w:cs="宋体"/>
          <w:sz w:val="24"/>
        </w:rPr>
      </w:pPr>
      <w:r>
        <w:rPr>
          <w:rFonts w:hint="eastAsia" w:ascii="宋体" w:hAnsi="宋体" w:cs="宋体"/>
          <w:sz w:val="24"/>
        </w:rPr>
        <w:t>2、工作人员不得以任何形式将各项档案资料带出制定工作场所，不得以任何形式进行泄露、传播；不得无故查看及讨论档案内容。</w:t>
      </w:r>
    </w:p>
    <w:p w14:paraId="1B10992B">
      <w:pPr>
        <w:spacing w:line="460" w:lineRule="exact"/>
        <w:ind w:firstLine="482"/>
        <w:rPr>
          <w:rFonts w:ascii="宋体" w:hAnsi="宋体" w:cs="宋体"/>
          <w:sz w:val="24"/>
        </w:rPr>
      </w:pPr>
      <w:r>
        <w:rPr>
          <w:rFonts w:hint="eastAsia" w:ascii="宋体" w:hAnsi="宋体" w:cs="宋体"/>
          <w:sz w:val="24"/>
        </w:rPr>
        <w:t>3、各种档案文件，不得丢失、泄密、损坏。</w:t>
      </w:r>
    </w:p>
    <w:p w14:paraId="5A9E33DB">
      <w:pPr>
        <w:widowControl/>
        <w:spacing w:line="480" w:lineRule="exact"/>
        <w:ind w:firstLine="422"/>
        <w:rPr>
          <w:rFonts w:ascii="宋体" w:hAnsi="宋体" w:cs="宋体"/>
          <w:b/>
          <w:bCs/>
          <w:color w:val="000000"/>
          <w:sz w:val="24"/>
        </w:rPr>
      </w:pPr>
      <w:r>
        <w:rPr>
          <w:rFonts w:hint="eastAsia" w:ascii="宋体" w:hAnsi="宋体" w:cs="宋体"/>
          <w:b/>
          <w:bCs/>
          <w:color w:val="000000"/>
          <w:sz w:val="24"/>
        </w:rPr>
        <w:t>十二、服务质量保证及售后服务要求</w:t>
      </w:r>
    </w:p>
    <w:p w14:paraId="34A2EA20">
      <w:pPr>
        <w:widowControl/>
        <w:spacing w:line="480" w:lineRule="exact"/>
        <w:ind w:firstLine="420"/>
        <w:rPr>
          <w:rFonts w:ascii="宋体" w:hAnsi="宋体" w:cs="宋体"/>
          <w:color w:val="000000"/>
          <w:sz w:val="24"/>
        </w:rPr>
      </w:pPr>
      <w:r>
        <w:rPr>
          <w:rFonts w:hint="eastAsia" w:ascii="宋体" w:hAnsi="宋体" w:cs="宋体"/>
          <w:color w:val="000000"/>
          <w:sz w:val="24"/>
        </w:rPr>
        <w:t>1.</w:t>
      </w:r>
      <w:r>
        <w:rPr>
          <w:rFonts w:hint="eastAsia" w:ascii="宋体" w:hAnsi="宋体" w:cs="宋体"/>
          <w:color w:val="000000"/>
          <w:sz w:val="24"/>
          <w:lang w:eastAsia="zh-CN"/>
        </w:rPr>
        <w:t>投标人</w:t>
      </w:r>
      <w:r>
        <w:rPr>
          <w:rFonts w:hint="eastAsia" w:ascii="宋体" w:hAnsi="宋体" w:cs="宋体"/>
          <w:color w:val="000000"/>
          <w:sz w:val="24"/>
        </w:rPr>
        <w:t>需严格按采购人规定的时间完成项目的全部工作内容，如在实施的过程中出现错误、误差，需负责及时更正直至采购人（或监理单位）确认合格，</w:t>
      </w:r>
      <w:r>
        <w:rPr>
          <w:rFonts w:hint="eastAsia" w:ascii="宋体" w:hAnsi="宋体" w:cs="宋体"/>
          <w:color w:val="000000"/>
          <w:sz w:val="24"/>
          <w:lang w:eastAsia="zh-CN"/>
        </w:rPr>
        <w:t>投标人</w:t>
      </w:r>
      <w:r>
        <w:rPr>
          <w:rFonts w:hint="eastAsia" w:ascii="宋体" w:hAnsi="宋体" w:cs="宋体"/>
          <w:color w:val="000000"/>
          <w:sz w:val="24"/>
        </w:rPr>
        <w:t>在项目进行过程中产生的任何安全、损坏等责任事故一律由供应商自行承担。</w:t>
      </w:r>
    </w:p>
    <w:p w14:paraId="406E82E5">
      <w:pPr>
        <w:widowControl/>
        <w:spacing w:line="480" w:lineRule="exact"/>
        <w:ind w:firstLine="420"/>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eastAsia="zh-CN"/>
        </w:rPr>
        <w:t>投标人</w:t>
      </w:r>
      <w:r>
        <w:rPr>
          <w:rFonts w:hint="eastAsia" w:ascii="宋体" w:hAnsi="宋体" w:cs="宋体"/>
          <w:color w:val="000000"/>
          <w:sz w:val="24"/>
        </w:rPr>
        <w:t>应按照通过最终成果检验的要求进行质量控制，质量保证措施应全面、具体、安全、合理、切实可行、责任明确。</w:t>
      </w:r>
    </w:p>
    <w:p w14:paraId="4D1ABFAB">
      <w:pPr>
        <w:widowControl/>
        <w:spacing w:line="480" w:lineRule="exact"/>
        <w:ind w:firstLine="420"/>
        <w:rPr>
          <w:rFonts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eastAsia="zh-CN"/>
        </w:rPr>
        <w:t>投标人</w:t>
      </w:r>
      <w:r>
        <w:rPr>
          <w:rFonts w:hint="eastAsia" w:ascii="宋体" w:hAnsi="宋体" w:cs="宋体"/>
          <w:color w:val="000000"/>
          <w:sz w:val="24"/>
        </w:rPr>
        <w:t>需提供必要的技术支持，协助采购人完成其他需要供应商配合的服务。</w:t>
      </w:r>
    </w:p>
    <w:p w14:paraId="0FC9BACA">
      <w:pPr>
        <w:widowControl/>
        <w:spacing w:line="480" w:lineRule="exact"/>
        <w:ind w:firstLine="420"/>
        <w:rPr>
          <w:rFonts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eastAsia="zh-CN"/>
        </w:rPr>
        <w:t>投标人</w:t>
      </w:r>
      <w:r>
        <w:rPr>
          <w:rFonts w:hint="eastAsia" w:ascii="宋体" w:hAnsi="宋体" w:cs="宋体"/>
          <w:color w:val="000000"/>
          <w:sz w:val="24"/>
        </w:rPr>
        <w:t>应严格遵守服务合约，项目完成以后，如采购人有需要供应商配合的服务，</w:t>
      </w:r>
      <w:r>
        <w:rPr>
          <w:rFonts w:hint="eastAsia" w:ascii="宋体" w:hAnsi="宋体" w:cs="宋体"/>
          <w:color w:val="000000"/>
          <w:sz w:val="24"/>
          <w:lang w:eastAsia="zh-CN"/>
        </w:rPr>
        <w:t>投标人</w:t>
      </w:r>
      <w:r>
        <w:rPr>
          <w:rFonts w:hint="eastAsia" w:ascii="宋体" w:hAnsi="宋体" w:cs="宋体"/>
          <w:color w:val="000000"/>
          <w:sz w:val="24"/>
        </w:rPr>
        <w:t>必须予以配合，协助采购人完善项目内容。</w:t>
      </w:r>
    </w:p>
    <w:p w14:paraId="01BD0C07">
      <w:pPr>
        <w:widowControl/>
        <w:spacing w:line="480" w:lineRule="exact"/>
        <w:ind w:firstLine="420"/>
        <w:rPr>
          <w:rFonts w:ascii="宋体" w:hAnsi="宋体" w:cs="宋体"/>
          <w:color w:val="000000"/>
          <w:sz w:val="24"/>
        </w:rPr>
      </w:pPr>
      <w:r>
        <w:rPr>
          <w:rFonts w:hint="eastAsia" w:ascii="宋体" w:hAnsi="宋体" w:cs="宋体"/>
          <w:color w:val="000000"/>
          <w:sz w:val="24"/>
        </w:rPr>
        <w:t>5.此项目要求提供多样化技术支持服务，处理出现的各种问题，以保证工作的正常运行。项目质保期一年，质保期内成果存在任何问题或上级部门制定新的成果提交要求，</w:t>
      </w:r>
      <w:r>
        <w:rPr>
          <w:rFonts w:hint="eastAsia" w:ascii="宋体" w:hAnsi="宋体" w:cs="宋体"/>
          <w:color w:val="000000"/>
          <w:sz w:val="24"/>
          <w:lang w:eastAsia="zh-CN"/>
        </w:rPr>
        <w:t>投标人</w:t>
      </w:r>
      <w:r>
        <w:rPr>
          <w:rFonts w:hint="eastAsia" w:ascii="宋体" w:hAnsi="宋体" w:cs="宋体"/>
          <w:color w:val="000000"/>
          <w:sz w:val="24"/>
        </w:rPr>
        <w:t>均需按要求对成果进行更新或整改。</w:t>
      </w:r>
      <w:bookmarkStart w:id="116" w:name="OLE_LINK113"/>
      <w:bookmarkStart w:id="117" w:name="OLE_LINK114"/>
      <w:r>
        <w:rPr>
          <w:rFonts w:hint="eastAsia" w:ascii="宋体" w:hAnsi="宋体" w:cs="宋体"/>
          <w:color w:val="000000"/>
          <w:sz w:val="24"/>
        </w:rPr>
        <w:t>承诺设立24小时服务热线，设立工作时间服务热线接受咨询并提供服务</w:t>
      </w:r>
      <w:r>
        <w:rPr>
          <w:rFonts w:hint="eastAsia" w:ascii="宋体" w:hAnsi="宋体" w:cs="宋体"/>
          <w:sz w:val="24"/>
        </w:rPr>
        <w:t>。</w:t>
      </w:r>
    </w:p>
    <w:bookmarkEnd w:id="116"/>
    <w:bookmarkEnd w:id="117"/>
    <w:p w14:paraId="64CE479F">
      <w:pPr>
        <w:pStyle w:val="304"/>
        <w:spacing w:line="460" w:lineRule="exact"/>
        <w:ind w:firstLine="482"/>
        <w:rPr>
          <w:rFonts w:ascii="宋体" w:hAnsi="宋体" w:cs="宋体"/>
          <w:color w:val="000000"/>
          <w:sz w:val="24"/>
          <w:szCs w:val="24"/>
          <w:lang w:bidi="ar"/>
        </w:rPr>
        <w:sectPr>
          <w:headerReference r:id="rId5" w:type="default"/>
          <w:pgSz w:w="11906" w:h="16838"/>
          <w:pgMar w:top="1440" w:right="1800" w:bottom="1440" w:left="1800" w:header="851" w:footer="992" w:gutter="0"/>
          <w:cols w:space="425" w:num="1"/>
          <w:docGrid w:type="lines" w:linePitch="312" w:charSpace="0"/>
        </w:sectPr>
      </w:pPr>
      <w:r>
        <w:rPr>
          <w:rFonts w:hint="eastAsia" w:ascii="宋体" w:hAnsi="宋体" w:cs="宋体"/>
          <w:b/>
          <w:bCs/>
          <w:color w:val="000000"/>
          <w:sz w:val="24"/>
          <w:szCs w:val="24"/>
        </w:rPr>
        <w:t>6、其它要求。</w:t>
      </w:r>
      <w:r>
        <w:rPr>
          <w:rFonts w:hint="eastAsia" w:ascii="宋体" w:hAnsi="宋体" w:cs="宋体"/>
          <w:color w:val="000000"/>
          <w:sz w:val="24"/>
          <w:lang w:eastAsia="zh-CN"/>
        </w:rPr>
        <w:t>投标人</w:t>
      </w:r>
      <w:r>
        <w:rPr>
          <w:rFonts w:hint="eastAsia" w:ascii="宋体" w:hAnsi="宋体" w:cs="宋体"/>
          <w:color w:val="000000"/>
          <w:sz w:val="24"/>
          <w:szCs w:val="24"/>
          <w:lang w:bidi="ar"/>
        </w:rPr>
        <w:t>做出的各种方案应细化到具体环节，充分考虑到洪泽区二轮延包工作的各个环节，包括时间进度、所需的资源和负责实施方案的人员，同时当顾及短期和长期的需要；</w:t>
      </w:r>
      <w:r>
        <w:rPr>
          <w:rFonts w:hint="eastAsia" w:ascii="宋体" w:hAnsi="宋体" w:cs="宋体"/>
          <w:color w:val="000000"/>
          <w:sz w:val="24"/>
          <w:lang w:eastAsia="zh-CN"/>
        </w:rPr>
        <w:t>投标人</w:t>
      </w:r>
      <w:r>
        <w:rPr>
          <w:rFonts w:hint="eastAsia" w:ascii="宋体" w:hAnsi="宋体" w:cs="宋体"/>
          <w:color w:val="000000"/>
          <w:sz w:val="24"/>
          <w:szCs w:val="24"/>
          <w:lang w:bidi="ar"/>
        </w:rPr>
        <w:t>应当根据自身的经济条件，考虑选用适宜的、成本效益高的最佳可行技术。</w:t>
      </w:r>
    </w:p>
    <w:p w14:paraId="565AD80B">
      <w:pPr>
        <w:pStyle w:val="37"/>
        <w:spacing w:line="440" w:lineRule="exact"/>
        <w:ind w:left="0" w:firstLine="0"/>
        <w:rPr>
          <w:rFonts w:ascii="宋体" w:hAnsi="宋体" w:cs="宋体"/>
          <w:b/>
          <w:bCs/>
          <w:spacing w:val="-2"/>
          <w:sz w:val="24"/>
          <w:lang w:bidi="zh-CN"/>
        </w:rPr>
      </w:pPr>
    </w:p>
    <w:p w14:paraId="71648705">
      <w:pPr>
        <w:pStyle w:val="37"/>
        <w:spacing w:line="440" w:lineRule="exact"/>
        <w:ind w:left="0" w:firstLine="0"/>
        <w:rPr>
          <w:rFonts w:ascii="宋体" w:hAnsi="宋体" w:cs="宋体"/>
          <w:b/>
          <w:bCs/>
          <w:spacing w:val="-2"/>
          <w:sz w:val="24"/>
          <w:lang w:bidi="zh-CN"/>
        </w:rPr>
      </w:pPr>
    </w:p>
    <w:p w14:paraId="09D60B16">
      <w:pPr>
        <w:spacing w:line="400" w:lineRule="exact"/>
        <w:ind w:firstLine="2530"/>
        <w:rPr>
          <w:rFonts w:ascii="宋体" w:hAnsi="宋体" w:cs="宋体"/>
          <w:b/>
          <w:bCs/>
          <w:sz w:val="36"/>
        </w:rPr>
      </w:pPr>
    </w:p>
    <w:p w14:paraId="278B217D">
      <w:pPr>
        <w:spacing w:line="400" w:lineRule="exact"/>
        <w:ind w:firstLine="2530"/>
        <w:rPr>
          <w:rFonts w:ascii="宋体" w:hAnsi="宋体" w:cs="宋体"/>
          <w:b/>
          <w:bCs/>
          <w:sz w:val="36"/>
        </w:rPr>
      </w:pPr>
      <w:r>
        <w:rPr>
          <w:rFonts w:hint="eastAsia" w:ascii="宋体" w:hAnsi="宋体" w:cs="宋体"/>
          <w:b/>
          <w:bCs/>
          <w:sz w:val="36"/>
        </w:rPr>
        <w:t>第六章   响  应  文  件</w:t>
      </w:r>
    </w:p>
    <w:p w14:paraId="3D285113">
      <w:pPr>
        <w:pStyle w:val="51"/>
        <w:rPr>
          <w:rFonts w:hAnsi="宋体" w:cs="宋体"/>
          <w:sz w:val="44"/>
          <w:szCs w:val="44"/>
        </w:rPr>
      </w:pPr>
    </w:p>
    <w:p w14:paraId="26AB7C74">
      <w:pPr>
        <w:pStyle w:val="51"/>
        <w:rPr>
          <w:rFonts w:hAnsi="宋体" w:cs="宋体"/>
          <w:sz w:val="32"/>
        </w:rPr>
      </w:pPr>
    </w:p>
    <w:p w14:paraId="2F5914D0">
      <w:pPr>
        <w:pStyle w:val="51"/>
        <w:rPr>
          <w:rFonts w:hAnsi="宋体" w:cs="宋体"/>
          <w:sz w:val="32"/>
        </w:rPr>
      </w:pPr>
    </w:p>
    <w:p w14:paraId="113196BA">
      <w:pPr>
        <w:pStyle w:val="51"/>
        <w:rPr>
          <w:rFonts w:hAnsi="宋体" w:cs="宋体"/>
          <w:sz w:val="32"/>
        </w:rPr>
      </w:pPr>
    </w:p>
    <w:p w14:paraId="048BB4D8">
      <w:pPr>
        <w:pStyle w:val="51"/>
        <w:rPr>
          <w:rFonts w:hAnsi="宋体" w:cs="宋体"/>
          <w:sz w:val="32"/>
        </w:rPr>
      </w:pPr>
    </w:p>
    <w:p w14:paraId="7B7D385A">
      <w:pPr>
        <w:spacing w:line="400" w:lineRule="exact"/>
        <w:ind w:firstLine="1084"/>
        <w:rPr>
          <w:rFonts w:ascii="宋体" w:hAnsi="宋体" w:cs="宋体"/>
          <w:b/>
          <w:bCs/>
          <w:sz w:val="36"/>
        </w:rPr>
      </w:pPr>
      <w:r>
        <w:rPr>
          <w:rFonts w:hint="eastAsia" w:ascii="宋体" w:hAnsi="宋体" w:cs="宋体"/>
          <w:b/>
          <w:bCs/>
          <w:sz w:val="36"/>
        </w:rPr>
        <w:t>项目名称:</w:t>
      </w:r>
    </w:p>
    <w:p w14:paraId="65D96217">
      <w:pPr>
        <w:pStyle w:val="51"/>
        <w:rPr>
          <w:rFonts w:hAnsi="宋体" w:cs="宋体"/>
          <w:sz w:val="32"/>
        </w:rPr>
      </w:pPr>
    </w:p>
    <w:p w14:paraId="3D85EB80">
      <w:pPr>
        <w:pStyle w:val="51"/>
        <w:ind w:firstLine="1066"/>
        <w:rPr>
          <w:rFonts w:hAnsi="宋体" w:cs="宋体"/>
          <w:b/>
          <w:sz w:val="36"/>
          <w:szCs w:val="24"/>
        </w:rPr>
      </w:pPr>
    </w:p>
    <w:p w14:paraId="50C24BE5">
      <w:pPr>
        <w:pStyle w:val="51"/>
        <w:ind w:firstLine="1066"/>
        <w:rPr>
          <w:rFonts w:hAnsi="宋体" w:cs="宋体"/>
          <w:b/>
          <w:sz w:val="36"/>
          <w:szCs w:val="24"/>
        </w:rPr>
      </w:pPr>
    </w:p>
    <w:p w14:paraId="3C53792A">
      <w:pPr>
        <w:pStyle w:val="51"/>
        <w:ind w:firstLine="1066"/>
        <w:rPr>
          <w:rFonts w:hAnsi="宋体" w:cs="宋体"/>
          <w:b/>
          <w:sz w:val="36"/>
          <w:szCs w:val="24"/>
        </w:rPr>
      </w:pPr>
    </w:p>
    <w:p w14:paraId="02D4A16C">
      <w:pPr>
        <w:pStyle w:val="51"/>
        <w:ind w:firstLine="1066"/>
        <w:rPr>
          <w:rFonts w:hAnsi="宋体" w:cs="宋体"/>
          <w:b/>
          <w:sz w:val="36"/>
          <w:szCs w:val="24"/>
        </w:rPr>
      </w:pPr>
    </w:p>
    <w:p w14:paraId="2591922C">
      <w:pPr>
        <w:pStyle w:val="51"/>
        <w:ind w:firstLine="1066"/>
        <w:rPr>
          <w:rFonts w:hAnsi="宋体" w:cs="宋体"/>
          <w:b/>
          <w:sz w:val="36"/>
          <w:szCs w:val="24"/>
        </w:rPr>
      </w:pPr>
      <w:r>
        <w:rPr>
          <w:rFonts w:hint="eastAsia" w:hAnsi="宋体" w:cs="宋体"/>
          <w:b/>
          <w:sz w:val="36"/>
          <w:szCs w:val="24"/>
        </w:rPr>
        <w:t>项目编号:</w:t>
      </w:r>
    </w:p>
    <w:p w14:paraId="0774C0AA">
      <w:pPr>
        <w:spacing w:line="400" w:lineRule="exact"/>
        <w:rPr>
          <w:rFonts w:ascii="宋体" w:hAnsi="宋体" w:cs="宋体"/>
          <w:sz w:val="32"/>
          <w:szCs w:val="20"/>
        </w:rPr>
      </w:pPr>
    </w:p>
    <w:p w14:paraId="239FBC42">
      <w:pPr>
        <w:spacing w:line="400" w:lineRule="exact"/>
        <w:rPr>
          <w:rFonts w:ascii="宋体" w:hAnsi="宋体" w:cs="宋体"/>
          <w:sz w:val="32"/>
          <w:szCs w:val="20"/>
        </w:rPr>
      </w:pPr>
    </w:p>
    <w:p w14:paraId="4B5FB128">
      <w:pPr>
        <w:spacing w:line="400" w:lineRule="exact"/>
        <w:rPr>
          <w:rFonts w:ascii="宋体" w:hAnsi="宋体" w:cs="宋体"/>
          <w:sz w:val="32"/>
          <w:szCs w:val="20"/>
        </w:rPr>
      </w:pPr>
    </w:p>
    <w:p w14:paraId="5297074A">
      <w:pPr>
        <w:spacing w:line="400" w:lineRule="exact"/>
        <w:rPr>
          <w:rFonts w:ascii="宋体" w:hAnsi="宋体" w:cs="宋体"/>
          <w:sz w:val="32"/>
          <w:szCs w:val="20"/>
        </w:rPr>
      </w:pPr>
    </w:p>
    <w:p w14:paraId="2EDDE227">
      <w:pPr>
        <w:spacing w:line="400" w:lineRule="exact"/>
        <w:rPr>
          <w:rFonts w:ascii="宋体" w:hAnsi="宋体" w:cs="宋体"/>
          <w:sz w:val="32"/>
          <w:szCs w:val="20"/>
        </w:rPr>
      </w:pPr>
    </w:p>
    <w:p w14:paraId="781CEABA">
      <w:pPr>
        <w:spacing w:line="400" w:lineRule="exact"/>
        <w:rPr>
          <w:rFonts w:ascii="宋体" w:hAnsi="宋体" w:cs="宋体"/>
          <w:sz w:val="32"/>
          <w:szCs w:val="20"/>
        </w:rPr>
      </w:pPr>
    </w:p>
    <w:p w14:paraId="689AFE97">
      <w:pPr>
        <w:spacing w:line="400" w:lineRule="exact"/>
        <w:ind w:firstLine="1066"/>
        <w:rPr>
          <w:rFonts w:ascii="宋体" w:hAnsi="宋体" w:cs="宋体"/>
          <w:b/>
          <w:bCs/>
          <w:sz w:val="36"/>
        </w:rPr>
      </w:pPr>
      <w:r>
        <w:rPr>
          <w:rFonts w:hint="eastAsia" w:ascii="宋体" w:hAnsi="宋体" w:cs="宋体"/>
          <w:b/>
          <w:bCs/>
          <w:sz w:val="36"/>
        </w:rPr>
        <w:t>投 标 人:</w:t>
      </w:r>
    </w:p>
    <w:p w14:paraId="32B578A0">
      <w:pPr>
        <w:spacing w:line="400" w:lineRule="exact"/>
        <w:ind w:firstLine="1066"/>
        <w:rPr>
          <w:rFonts w:ascii="宋体" w:hAnsi="宋体" w:cs="宋体"/>
          <w:b/>
          <w:bCs/>
          <w:sz w:val="36"/>
        </w:rPr>
      </w:pPr>
    </w:p>
    <w:p w14:paraId="060112E2">
      <w:pPr>
        <w:spacing w:line="400" w:lineRule="exact"/>
        <w:ind w:firstLine="1066"/>
        <w:rPr>
          <w:rFonts w:ascii="宋体" w:hAnsi="宋体" w:cs="宋体"/>
          <w:b/>
          <w:bCs/>
          <w:sz w:val="36"/>
        </w:rPr>
      </w:pPr>
    </w:p>
    <w:p w14:paraId="53D0017B">
      <w:pPr>
        <w:spacing w:line="400" w:lineRule="exact"/>
        <w:ind w:firstLine="1066"/>
        <w:rPr>
          <w:rFonts w:ascii="宋体" w:hAnsi="宋体" w:cs="宋体"/>
          <w:b/>
          <w:bCs/>
          <w:sz w:val="36"/>
        </w:rPr>
      </w:pPr>
    </w:p>
    <w:p w14:paraId="4585CBC5">
      <w:pPr>
        <w:pStyle w:val="51"/>
        <w:ind w:firstLine="1904"/>
        <w:rPr>
          <w:rFonts w:hAnsi="宋体" w:cs="宋体"/>
          <w:sz w:val="32"/>
        </w:rPr>
      </w:pPr>
    </w:p>
    <w:p w14:paraId="2B343B5E">
      <w:pPr>
        <w:pStyle w:val="51"/>
        <w:ind w:firstLine="2103"/>
        <w:rPr>
          <w:rFonts w:hAnsi="宋体" w:cs="宋体"/>
          <w:b/>
          <w:sz w:val="36"/>
          <w:szCs w:val="24"/>
        </w:rPr>
      </w:pPr>
      <w:r>
        <w:rPr>
          <w:rFonts w:hint="eastAsia" w:hAnsi="宋体" w:cs="宋体"/>
          <w:b/>
          <w:sz w:val="36"/>
          <w:szCs w:val="24"/>
        </w:rPr>
        <w:t>二0二六年    月    日</w:t>
      </w:r>
    </w:p>
    <w:p w14:paraId="0A67CB30">
      <w:pPr>
        <w:pStyle w:val="51"/>
        <w:spacing w:line="640" w:lineRule="exact"/>
        <w:rPr>
          <w:rFonts w:hAnsi="宋体" w:cs="宋体"/>
          <w:b/>
          <w:bCs/>
          <w:sz w:val="32"/>
          <w:szCs w:val="32"/>
        </w:rPr>
      </w:pPr>
    </w:p>
    <w:p w14:paraId="348F375E">
      <w:pPr>
        <w:pStyle w:val="52"/>
        <w:rPr>
          <w:rFonts w:ascii="宋体" w:hAnsi="宋体" w:cs="宋体"/>
          <w:b/>
          <w:bCs/>
          <w:sz w:val="32"/>
          <w:szCs w:val="32"/>
          <w:lang w:eastAsia="zh-CN"/>
        </w:rPr>
      </w:pPr>
    </w:p>
    <w:p w14:paraId="1C6C3D24">
      <w:pPr>
        <w:pStyle w:val="52"/>
        <w:rPr>
          <w:rFonts w:ascii="宋体" w:hAnsi="宋体" w:cs="宋体"/>
          <w:b/>
          <w:bCs/>
          <w:sz w:val="32"/>
          <w:szCs w:val="32"/>
          <w:lang w:eastAsia="zh-CN"/>
        </w:rPr>
      </w:pPr>
    </w:p>
    <w:p w14:paraId="0EAC2A3F">
      <w:pPr>
        <w:pStyle w:val="52"/>
        <w:rPr>
          <w:rFonts w:ascii="宋体" w:hAnsi="宋体" w:cs="宋体"/>
          <w:b/>
          <w:bCs/>
          <w:sz w:val="32"/>
          <w:szCs w:val="32"/>
          <w:lang w:eastAsia="zh-CN"/>
        </w:rPr>
      </w:pPr>
    </w:p>
    <w:p w14:paraId="1A8D350D">
      <w:pPr>
        <w:spacing w:line="360" w:lineRule="auto"/>
        <w:jc w:val="left"/>
        <w:rPr>
          <w:rFonts w:ascii="宋体" w:hAnsi="宋体" w:cs="宋体"/>
          <w:sz w:val="24"/>
        </w:rPr>
      </w:pPr>
      <w:r>
        <w:rPr>
          <w:rFonts w:hint="eastAsia" w:ascii="宋体" w:hAnsi="宋体" w:cs="宋体"/>
          <w:sz w:val="24"/>
        </w:rPr>
        <w:t>尊敬的供应商：</w:t>
      </w:r>
    </w:p>
    <w:p w14:paraId="49F16A1E">
      <w:pPr>
        <w:spacing w:line="360" w:lineRule="auto"/>
        <w:ind w:firstLine="480"/>
        <w:jc w:val="left"/>
        <w:rPr>
          <w:rFonts w:ascii="宋体" w:hAnsi="宋体" w:cs="宋体"/>
          <w:bCs/>
          <w:color w:val="000000"/>
          <w:sz w:val="24"/>
        </w:rPr>
      </w:pPr>
      <w:r>
        <w:rPr>
          <w:rFonts w:hint="eastAsia" w:ascii="宋体" w:hAnsi="宋体" w:cs="宋体"/>
          <w:sz w:val="24"/>
        </w:rPr>
        <w:t>请按照以下文件的格式要求、内容、顺序制作响应文件，并请编制目录及页码，否则可能将影响对响应文件的评价。</w:t>
      </w:r>
      <w:r>
        <w:rPr>
          <w:rFonts w:hint="eastAsia" w:ascii="宋体" w:hAnsi="宋体" w:cs="宋体"/>
          <w:bCs/>
          <w:color w:val="000000"/>
          <w:sz w:val="24"/>
        </w:rPr>
        <w:t>电子投标文件格式中所有要求签字和盖章的部分只须加盖电子签章。</w:t>
      </w:r>
    </w:p>
    <w:p w14:paraId="68087BCE">
      <w:pPr>
        <w:spacing w:line="360" w:lineRule="auto"/>
        <w:jc w:val="center"/>
        <w:rPr>
          <w:rFonts w:ascii="宋体" w:hAnsi="宋体" w:cs="宋体"/>
          <w:bCs/>
          <w:sz w:val="24"/>
        </w:rPr>
      </w:pPr>
    </w:p>
    <w:p w14:paraId="044BA994">
      <w:pPr>
        <w:spacing w:line="360" w:lineRule="auto"/>
        <w:jc w:val="center"/>
        <w:rPr>
          <w:rFonts w:ascii="宋体" w:hAnsi="宋体" w:cs="宋体"/>
          <w:bCs/>
          <w:sz w:val="24"/>
        </w:rPr>
      </w:pPr>
    </w:p>
    <w:p w14:paraId="481C9E92">
      <w:pPr>
        <w:spacing w:line="360" w:lineRule="auto"/>
        <w:jc w:val="center"/>
        <w:rPr>
          <w:rFonts w:ascii="宋体" w:hAnsi="宋体" w:cs="宋体"/>
          <w:bCs/>
          <w:sz w:val="24"/>
        </w:rPr>
      </w:pPr>
      <w:r>
        <w:rPr>
          <w:rFonts w:hint="eastAsia" w:ascii="宋体" w:hAnsi="宋体" w:cs="宋体"/>
          <w:bCs/>
          <w:sz w:val="24"/>
        </w:rPr>
        <w:t>响应文件主要目录</w:t>
      </w:r>
    </w:p>
    <w:p w14:paraId="6D28780F">
      <w:pPr>
        <w:spacing w:line="360" w:lineRule="auto"/>
        <w:jc w:val="center"/>
        <w:rPr>
          <w:rFonts w:ascii="宋体" w:hAnsi="宋体" w:cs="宋体"/>
          <w:bCs/>
          <w:sz w:val="24"/>
        </w:rPr>
      </w:pPr>
    </w:p>
    <w:p w14:paraId="22A82533">
      <w:pPr>
        <w:spacing w:line="360" w:lineRule="auto"/>
        <w:jc w:val="left"/>
        <w:rPr>
          <w:rFonts w:ascii="宋体" w:hAnsi="宋体" w:cs="宋体"/>
          <w:bCs/>
          <w:sz w:val="24"/>
        </w:rPr>
      </w:pPr>
      <w:r>
        <w:fldChar w:fldCharType="begin"/>
      </w:r>
      <w:r>
        <w:instrText xml:space="preserve"> HYPERLINK \l "_Toc1521_WPSOffice_Level1" </w:instrText>
      </w:r>
      <w:r>
        <w:fldChar w:fldCharType="separate"/>
      </w:r>
      <w:r>
        <w:rPr>
          <w:rFonts w:hint="eastAsia" w:ascii="宋体" w:hAnsi="宋体" w:cs="宋体"/>
          <w:bCs/>
          <w:sz w:val="24"/>
        </w:rPr>
        <w:t>一、磋商函</w:t>
      </w:r>
      <w:r>
        <w:rPr>
          <w:rFonts w:hint="eastAsia" w:ascii="宋体" w:hAnsi="宋体" w:cs="宋体"/>
          <w:bCs/>
          <w:sz w:val="24"/>
        </w:rPr>
        <w:fldChar w:fldCharType="end"/>
      </w:r>
    </w:p>
    <w:p w14:paraId="4960B9D8">
      <w:pPr>
        <w:spacing w:line="360" w:lineRule="auto"/>
        <w:jc w:val="left"/>
        <w:rPr>
          <w:rFonts w:ascii="宋体" w:hAnsi="宋体" w:cs="宋体"/>
          <w:bCs/>
          <w:sz w:val="24"/>
        </w:rPr>
      </w:pPr>
      <w:r>
        <w:rPr>
          <w:rFonts w:hint="eastAsia" w:ascii="宋体" w:hAnsi="宋体" w:cs="宋体"/>
          <w:bCs/>
          <w:sz w:val="24"/>
        </w:rPr>
        <w:t>二、投标报价明细表</w:t>
      </w:r>
    </w:p>
    <w:p w14:paraId="38FB53E0">
      <w:pPr>
        <w:spacing w:line="360" w:lineRule="auto"/>
        <w:jc w:val="left"/>
        <w:rPr>
          <w:rFonts w:ascii="宋体" w:hAnsi="宋体" w:cs="宋体"/>
          <w:bCs/>
          <w:sz w:val="24"/>
        </w:rPr>
      </w:pPr>
      <w:r>
        <w:fldChar w:fldCharType="begin"/>
      </w:r>
      <w:r>
        <w:instrText xml:space="preserve"> HYPERLINK \l "_Toc16105_WPSOffice_Level1" </w:instrText>
      </w:r>
      <w:r>
        <w:fldChar w:fldCharType="separate"/>
      </w:r>
      <w:r>
        <w:rPr>
          <w:rFonts w:hint="eastAsia" w:ascii="宋体" w:hAnsi="宋体" w:cs="宋体"/>
          <w:bCs/>
          <w:sz w:val="24"/>
        </w:rPr>
        <w:t>三、</w:t>
      </w:r>
      <w:r>
        <w:rPr>
          <w:rFonts w:hint="eastAsia" w:ascii="宋体" w:hAnsi="宋体" w:cs="宋体"/>
          <w:bCs/>
          <w:sz w:val="24"/>
        </w:rPr>
        <w:fldChar w:fldCharType="end"/>
      </w:r>
      <w:r>
        <w:rPr>
          <w:rFonts w:hint="eastAsia" w:ascii="宋体" w:hAnsi="宋体" w:cs="宋体"/>
          <w:bCs/>
          <w:sz w:val="24"/>
        </w:rPr>
        <w:t>服务承诺</w:t>
      </w:r>
    </w:p>
    <w:p w14:paraId="3A9009D6">
      <w:pPr>
        <w:spacing w:line="360" w:lineRule="auto"/>
        <w:jc w:val="left"/>
        <w:rPr>
          <w:rFonts w:ascii="宋体" w:hAnsi="宋体" w:cs="宋体"/>
          <w:bCs/>
          <w:sz w:val="24"/>
        </w:rPr>
      </w:pPr>
      <w:r>
        <w:rPr>
          <w:rFonts w:hint="eastAsia" w:ascii="宋体" w:hAnsi="宋体" w:cs="宋体"/>
          <w:bCs/>
          <w:sz w:val="24"/>
        </w:rPr>
        <w:t>四、人员配备表</w:t>
      </w:r>
      <w:bookmarkStart w:id="123" w:name="_GoBack"/>
      <w:bookmarkEnd w:id="123"/>
    </w:p>
    <w:p w14:paraId="207D2245">
      <w:pPr>
        <w:spacing w:line="360" w:lineRule="auto"/>
        <w:jc w:val="left"/>
        <w:rPr>
          <w:rFonts w:ascii="宋体" w:hAnsi="宋体" w:cs="宋体"/>
          <w:bCs/>
          <w:sz w:val="24"/>
        </w:rPr>
      </w:pPr>
      <w:r>
        <w:fldChar w:fldCharType="begin"/>
      </w:r>
      <w:r>
        <w:instrText xml:space="preserve"> HYPERLINK \l "_Toc2026_WPSOffice_Level1" </w:instrText>
      </w:r>
      <w:r>
        <w:fldChar w:fldCharType="separate"/>
      </w:r>
      <w:r>
        <w:rPr>
          <w:rFonts w:hint="eastAsia" w:ascii="宋体" w:hAnsi="宋体" w:cs="宋体"/>
          <w:bCs/>
          <w:sz w:val="24"/>
        </w:rPr>
        <w:t>五、资质审查时供应商必须提交的资格证明文件</w:t>
      </w:r>
      <w:r>
        <w:rPr>
          <w:rFonts w:hint="eastAsia" w:ascii="宋体" w:hAnsi="宋体" w:cs="宋体"/>
          <w:bCs/>
          <w:sz w:val="24"/>
        </w:rPr>
        <w:fldChar w:fldCharType="end"/>
      </w:r>
    </w:p>
    <w:p w14:paraId="7D2BB8F2">
      <w:pPr>
        <w:spacing w:line="360" w:lineRule="auto"/>
        <w:jc w:val="left"/>
        <w:rPr>
          <w:rFonts w:ascii="宋体" w:hAnsi="宋体" w:cs="宋体"/>
          <w:bCs/>
          <w:sz w:val="24"/>
        </w:rPr>
      </w:pPr>
      <w:r>
        <w:fldChar w:fldCharType="begin"/>
      </w:r>
      <w:r>
        <w:instrText xml:space="preserve"> HYPERLINK \l "_Toc23372_WPSOffice_Level1" </w:instrText>
      </w:r>
      <w:r>
        <w:fldChar w:fldCharType="separate"/>
      </w:r>
      <w:r>
        <w:rPr>
          <w:rFonts w:hint="eastAsia" w:ascii="宋体" w:hAnsi="宋体" w:cs="宋体"/>
          <w:bCs/>
          <w:sz w:val="24"/>
        </w:rPr>
        <w:t>六、评审时供应商需提供的证明文件</w:t>
      </w:r>
      <w:r>
        <w:rPr>
          <w:rFonts w:hint="eastAsia" w:ascii="宋体" w:hAnsi="宋体" w:cs="宋体"/>
          <w:bCs/>
          <w:sz w:val="24"/>
        </w:rPr>
        <w:fldChar w:fldCharType="end"/>
      </w:r>
    </w:p>
    <w:p w14:paraId="7BFA492E">
      <w:pPr>
        <w:spacing w:line="360" w:lineRule="auto"/>
        <w:jc w:val="left"/>
        <w:rPr>
          <w:rFonts w:ascii="宋体" w:hAnsi="宋体" w:cs="宋体"/>
          <w:bCs/>
          <w:sz w:val="24"/>
        </w:rPr>
      </w:pPr>
      <w:r>
        <w:rPr>
          <w:rFonts w:hint="eastAsia" w:ascii="宋体" w:hAnsi="宋体" w:cs="宋体"/>
          <w:bCs/>
          <w:sz w:val="24"/>
        </w:rPr>
        <w:t>七、供应商认为有必要提供并说明的其他资料</w:t>
      </w:r>
    </w:p>
    <w:p w14:paraId="437024D1">
      <w:pPr>
        <w:spacing w:line="360" w:lineRule="auto"/>
        <w:jc w:val="left"/>
        <w:rPr>
          <w:rFonts w:ascii="宋体" w:hAnsi="宋体" w:cs="宋体"/>
          <w:bCs/>
          <w:sz w:val="24"/>
        </w:rPr>
      </w:pPr>
      <w:r>
        <w:rPr>
          <w:rFonts w:hint="eastAsia" w:ascii="宋体" w:hAnsi="宋体" w:cs="宋体"/>
          <w:bCs/>
          <w:sz w:val="24"/>
        </w:rPr>
        <w:t>八、示范格式</w:t>
      </w:r>
    </w:p>
    <w:p w14:paraId="1136D862">
      <w:pPr>
        <w:spacing w:line="360" w:lineRule="auto"/>
        <w:jc w:val="left"/>
        <w:rPr>
          <w:rFonts w:ascii="宋体" w:hAnsi="宋体" w:cs="宋体"/>
          <w:bCs/>
          <w:sz w:val="24"/>
        </w:rPr>
      </w:pPr>
    </w:p>
    <w:p w14:paraId="25E5FAE5">
      <w:pPr>
        <w:spacing w:line="360" w:lineRule="auto"/>
        <w:jc w:val="left"/>
        <w:rPr>
          <w:rFonts w:ascii="宋体" w:hAnsi="宋体" w:cs="宋体"/>
          <w:bCs/>
          <w:sz w:val="24"/>
        </w:rPr>
      </w:pPr>
    </w:p>
    <w:p w14:paraId="364722D1">
      <w:pPr>
        <w:spacing w:line="360" w:lineRule="auto"/>
        <w:jc w:val="left"/>
        <w:rPr>
          <w:rFonts w:ascii="宋体" w:hAnsi="宋体" w:cs="宋体"/>
          <w:bCs/>
          <w:sz w:val="24"/>
        </w:rPr>
      </w:pPr>
    </w:p>
    <w:p w14:paraId="53171FD6">
      <w:pPr>
        <w:spacing w:line="360" w:lineRule="auto"/>
        <w:jc w:val="left"/>
        <w:rPr>
          <w:rFonts w:ascii="宋体" w:hAnsi="宋体" w:cs="宋体"/>
          <w:bCs/>
          <w:sz w:val="24"/>
        </w:rPr>
      </w:pPr>
    </w:p>
    <w:p w14:paraId="63E50D76">
      <w:pPr>
        <w:spacing w:line="360" w:lineRule="auto"/>
        <w:jc w:val="left"/>
        <w:rPr>
          <w:rFonts w:ascii="宋体" w:hAnsi="宋体" w:cs="宋体"/>
          <w:bCs/>
          <w:sz w:val="24"/>
        </w:rPr>
      </w:pPr>
    </w:p>
    <w:p w14:paraId="4EF8949F">
      <w:pPr>
        <w:spacing w:line="360" w:lineRule="auto"/>
        <w:jc w:val="left"/>
        <w:rPr>
          <w:rFonts w:ascii="宋体" w:hAnsi="宋体" w:cs="宋体"/>
          <w:bCs/>
          <w:sz w:val="24"/>
        </w:rPr>
      </w:pPr>
    </w:p>
    <w:p w14:paraId="56F83115">
      <w:pPr>
        <w:spacing w:line="360" w:lineRule="auto"/>
        <w:jc w:val="left"/>
        <w:rPr>
          <w:rFonts w:ascii="宋体" w:hAnsi="宋体" w:cs="宋体"/>
          <w:bCs/>
          <w:sz w:val="24"/>
        </w:rPr>
      </w:pPr>
    </w:p>
    <w:p w14:paraId="7D652179">
      <w:pPr>
        <w:spacing w:line="360" w:lineRule="auto"/>
        <w:jc w:val="center"/>
        <w:rPr>
          <w:rFonts w:cs="宋体" w:asciiTheme="minorEastAsia" w:hAnsiTheme="minorEastAsia" w:eastAsiaTheme="minorEastAsia"/>
          <w:bCs/>
          <w:sz w:val="24"/>
        </w:rPr>
      </w:pPr>
    </w:p>
    <w:p w14:paraId="685157B2">
      <w:pPr>
        <w:spacing w:line="360" w:lineRule="auto"/>
        <w:jc w:val="center"/>
        <w:rPr>
          <w:rFonts w:cs="宋体" w:asciiTheme="minorEastAsia" w:hAnsiTheme="minorEastAsia" w:eastAsiaTheme="minorEastAsia"/>
          <w:bCs/>
          <w:sz w:val="24"/>
        </w:rPr>
      </w:pPr>
    </w:p>
    <w:p w14:paraId="090096ED">
      <w:pPr>
        <w:spacing w:line="360" w:lineRule="auto"/>
        <w:jc w:val="center"/>
        <w:rPr>
          <w:rFonts w:cs="宋体" w:asciiTheme="minorEastAsia" w:hAnsiTheme="minorEastAsia" w:eastAsiaTheme="minorEastAsia"/>
          <w:bCs/>
          <w:sz w:val="24"/>
        </w:rPr>
      </w:pPr>
    </w:p>
    <w:p w14:paraId="365ED6C3">
      <w:pPr>
        <w:spacing w:line="360" w:lineRule="auto"/>
        <w:jc w:val="center"/>
        <w:rPr>
          <w:rFonts w:cs="宋体" w:asciiTheme="minorEastAsia" w:hAnsiTheme="minorEastAsia" w:eastAsiaTheme="minorEastAsia"/>
          <w:bCs/>
          <w:sz w:val="24"/>
        </w:rPr>
      </w:pPr>
    </w:p>
    <w:p w14:paraId="7EF45653">
      <w:pPr>
        <w:spacing w:line="360" w:lineRule="auto"/>
        <w:jc w:val="center"/>
        <w:rPr>
          <w:rFonts w:cs="宋体" w:asciiTheme="minorEastAsia" w:hAnsiTheme="minorEastAsia" w:eastAsiaTheme="minorEastAsia"/>
          <w:bCs/>
          <w:sz w:val="24"/>
        </w:rPr>
      </w:pPr>
    </w:p>
    <w:p w14:paraId="0AC87BC5">
      <w:pPr>
        <w:spacing w:line="360" w:lineRule="auto"/>
        <w:jc w:val="center"/>
        <w:rPr>
          <w:rFonts w:cs="宋体" w:asciiTheme="minorEastAsia" w:hAnsiTheme="minorEastAsia" w:eastAsiaTheme="minorEastAsia"/>
          <w:bCs/>
          <w:sz w:val="24"/>
        </w:rPr>
      </w:pPr>
    </w:p>
    <w:p w14:paraId="1164E75D">
      <w:pPr>
        <w:spacing w:line="360" w:lineRule="auto"/>
        <w:jc w:val="center"/>
        <w:rPr>
          <w:rFonts w:cs="宋体" w:asciiTheme="minorEastAsia" w:hAnsiTheme="minorEastAsia" w:eastAsiaTheme="minorEastAsia"/>
          <w:bCs/>
          <w:sz w:val="24"/>
        </w:rPr>
      </w:pPr>
    </w:p>
    <w:p w14:paraId="29864A58">
      <w:pPr>
        <w:spacing w:line="360" w:lineRule="auto"/>
        <w:jc w:val="center"/>
        <w:rPr>
          <w:rFonts w:cs="宋体" w:asciiTheme="minorEastAsia" w:hAnsiTheme="minorEastAsia" w:eastAsiaTheme="minorEastAsia"/>
          <w:bCs/>
          <w:sz w:val="24"/>
        </w:rPr>
      </w:pPr>
    </w:p>
    <w:p w14:paraId="796935FA">
      <w:pPr>
        <w:spacing w:line="360" w:lineRule="auto"/>
        <w:jc w:val="center"/>
        <w:rPr>
          <w:rFonts w:cs="宋体" w:asciiTheme="minorEastAsia" w:hAnsiTheme="minorEastAsia" w:eastAsiaTheme="minorEastAsia"/>
          <w:bCs/>
          <w:sz w:val="24"/>
        </w:rPr>
      </w:pPr>
    </w:p>
    <w:p w14:paraId="168A401C">
      <w:pPr>
        <w:spacing w:line="360" w:lineRule="auto"/>
        <w:jc w:val="center"/>
        <w:rPr>
          <w:rFonts w:cs="宋体" w:asciiTheme="minorEastAsia" w:hAnsiTheme="minorEastAsia" w:eastAsiaTheme="minorEastAsia"/>
          <w:bCs/>
          <w:sz w:val="24"/>
        </w:rPr>
      </w:pPr>
    </w:p>
    <w:p w14:paraId="278CF4B6">
      <w:pPr>
        <w:spacing w:line="360" w:lineRule="auto"/>
        <w:jc w:val="center"/>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一、磋商函</w:t>
      </w:r>
    </w:p>
    <w:p w14:paraId="0A75837E">
      <w:pPr>
        <w:pStyle w:val="15"/>
        <w:tabs>
          <w:tab w:val="left" w:pos="2764"/>
        </w:tabs>
        <w:spacing w:line="360" w:lineRule="auto"/>
        <w:jc w:val="left"/>
        <w:rPr>
          <w:rFonts w:cs="新宋体" w:asciiTheme="minorEastAsia" w:hAnsiTheme="minorEastAsia" w:eastAsiaTheme="minorEastAsia"/>
          <w:sz w:val="24"/>
        </w:rPr>
      </w:pPr>
      <w:r>
        <w:rPr>
          <w:rFonts w:hint="eastAsia" w:cs="新宋体" w:asciiTheme="minorEastAsia" w:hAnsiTheme="minorEastAsia" w:eastAsiaTheme="minorEastAsia"/>
          <w:sz w:val="24"/>
        </w:rPr>
        <w:t>致：</w:t>
      </w:r>
      <w:r>
        <w:rPr>
          <w:rFonts w:hint="eastAsia" w:cs="新宋体" w:asciiTheme="minorEastAsia" w:hAnsiTheme="minorEastAsia" w:eastAsiaTheme="minorEastAsia"/>
          <w:sz w:val="24"/>
          <w:u w:val="single"/>
        </w:rPr>
        <w:t>（采购人）</w:t>
      </w:r>
      <w:r>
        <w:rPr>
          <w:rFonts w:hint="eastAsia" w:cs="新宋体" w:asciiTheme="minorEastAsia" w:hAnsiTheme="minorEastAsia" w:eastAsiaTheme="minorEastAsia"/>
          <w:sz w:val="24"/>
          <w:u w:val="single"/>
        </w:rPr>
        <w:tab/>
      </w:r>
    </w:p>
    <w:p w14:paraId="78AF2B48">
      <w:pPr>
        <w:pStyle w:val="146"/>
        <w:spacing w:before="0" w:after="0"/>
        <w:rPr>
          <w:rFonts w:cs="宋体" w:asciiTheme="minorEastAsia" w:hAnsiTheme="minorEastAsia" w:eastAsiaTheme="minorEastAsia"/>
        </w:rPr>
      </w:pPr>
      <w:r>
        <w:rPr>
          <w:rFonts w:hint="eastAsia" w:cs="宋体" w:asciiTheme="minorEastAsia" w:hAnsiTheme="minorEastAsia" w:eastAsiaTheme="minorEastAsia"/>
        </w:rPr>
        <w:t>关于</w:t>
      </w:r>
      <w:r>
        <w:rPr>
          <w:rFonts w:hint="eastAsia" w:cs="新宋体" w:asciiTheme="minorEastAsia" w:hAnsiTheme="minorEastAsia" w:eastAsiaTheme="minorEastAsia"/>
          <w:u w:val="single"/>
        </w:rPr>
        <w:tab/>
      </w:r>
      <w:r>
        <w:rPr>
          <w:rFonts w:hint="eastAsia" w:cs="新宋体" w:asciiTheme="minorEastAsia" w:hAnsiTheme="minorEastAsia" w:eastAsiaTheme="minorEastAsia"/>
          <w:u w:val="single"/>
        </w:rPr>
        <w:t xml:space="preserve">       </w:t>
      </w:r>
      <w:r>
        <w:rPr>
          <w:rFonts w:hint="eastAsia" w:cs="宋体" w:asciiTheme="minorEastAsia" w:hAnsiTheme="minorEastAsia" w:eastAsiaTheme="minorEastAsia"/>
        </w:rPr>
        <w:t xml:space="preserve"> 采购项目（项目编号：        ）磋商文件（包括更正公告，如果有的话）收悉，我们经详细审阅和研究，现决定参加本项目磋商。同时，正式授权下述签字人（</w:t>
      </w:r>
      <w:r>
        <w:rPr>
          <w:rFonts w:hint="eastAsia" w:cs="宋体" w:asciiTheme="minorEastAsia" w:hAnsiTheme="minorEastAsia" w:eastAsiaTheme="minorEastAsia"/>
          <w:u w:val="single"/>
        </w:rPr>
        <w:t>姓名和职务</w:t>
      </w:r>
      <w:r>
        <w:rPr>
          <w:rFonts w:hint="eastAsia" w:cs="宋体" w:asciiTheme="minorEastAsia" w:hAnsiTheme="minorEastAsia" w:eastAsiaTheme="minorEastAsia"/>
        </w:rPr>
        <w:t>）代表（</w:t>
      </w:r>
      <w:r>
        <w:rPr>
          <w:rFonts w:hint="eastAsia" w:cs="宋体" w:asciiTheme="minorEastAsia" w:hAnsiTheme="minorEastAsia" w:eastAsiaTheme="minorEastAsia"/>
          <w:u w:val="single"/>
        </w:rPr>
        <w:t>供应商单位名称</w:t>
      </w:r>
      <w:r>
        <w:rPr>
          <w:rFonts w:hint="eastAsia" w:cs="宋体" w:asciiTheme="minorEastAsia" w:hAnsiTheme="minorEastAsia" w:eastAsiaTheme="minorEastAsia"/>
        </w:rPr>
        <w:t>），全权处理本次项目磋商的有关事宜。</w:t>
      </w:r>
    </w:p>
    <w:p w14:paraId="03051085">
      <w:pPr>
        <w:pStyle w:val="146"/>
        <w:spacing w:before="0" w:after="0"/>
        <w:rPr>
          <w:rFonts w:ascii="宋体" w:hAnsi="宋体" w:cs="宋体"/>
        </w:rPr>
      </w:pPr>
      <w:r>
        <w:rPr>
          <w:rFonts w:hint="eastAsia" w:ascii="宋体" w:hAnsi="宋体" w:cs="宋体"/>
        </w:rPr>
        <w:t>1、按照磋商文件中规定各项要求，我方愿以（大写：</w:t>
      </w:r>
      <w:r>
        <w:rPr>
          <w:rFonts w:hint="eastAsia" w:ascii="宋体" w:hAnsi="宋体" w:cs="宋体"/>
          <w:u w:val="single"/>
        </w:rPr>
        <w:t xml:space="preserve">    </w:t>
      </w:r>
      <w:r>
        <w:rPr>
          <w:rFonts w:hint="eastAsia" w:ascii="宋体" w:hAnsi="宋体" w:cs="宋体"/>
        </w:rPr>
        <w:t>人民币）元（RMB</w:t>
      </w:r>
      <w:r>
        <w:rPr>
          <w:rFonts w:cs="Arial"/>
        </w:rPr>
        <w:t>¥</w:t>
      </w:r>
      <w:r>
        <w:rPr>
          <w:rFonts w:hint="eastAsia" w:cs="Arial"/>
          <w:u w:val="single"/>
        </w:rPr>
        <w:t xml:space="preserve">        </w:t>
      </w:r>
      <w:r>
        <w:rPr>
          <w:rFonts w:hint="eastAsia" w:ascii="宋体" w:hAnsi="宋体" w:cs="宋体"/>
        </w:rPr>
        <w:t>元）的磋商总报价并按磋商文件的规定要求提供所需服务。</w:t>
      </w:r>
    </w:p>
    <w:p w14:paraId="61B62D8C">
      <w:pPr>
        <w:spacing w:line="360" w:lineRule="auto"/>
        <w:ind w:firstLine="48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2、我公司郑重承诺：我公司具备《中华人民共和国政府采购法》第二十二条规定的六项条件。</w:t>
      </w:r>
    </w:p>
    <w:p w14:paraId="3760F46E">
      <w:pPr>
        <w:spacing w:line="360" w:lineRule="auto"/>
        <w:ind w:firstLine="48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3、参加本次政府采购活动前三年内，我公司在经营活动中没有因违法经营受到刑事处罚或者责令停产停业、吊销许可证或者执照、较大数额罚款等行政处罚。</w:t>
      </w:r>
    </w:p>
    <w:p w14:paraId="6D18B51B">
      <w:pPr>
        <w:spacing w:line="360" w:lineRule="auto"/>
        <w:ind w:firstLine="48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4、我公司郑重承诺：我公司具备履行合同所必需的设备和专业技术能力。</w:t>
      </w:r>
    </w:p>
    <w:p w14:paraId="52A8AF8B">
      <w:pPr>
        <w:spacing w:line="360" w:lineRule="auto"/>
        <w:ind w:firstLine="48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5、参加本次采购活动前，我方没有被“信用中国”网站、“中国政府采购网”列入失信被执行人名单、重大税收违法案件当事人名单、政府采购严重违法失信行为记录名单。</w:t>
      </w:r>
    </w:p>
    <w:p w14:paraId="39972A6F">
      <w:pPr>
        <w:spacing w:line="360" w:lineRule="auto"/>
        <w:ind w:firstLine="48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6、我方同意按照磋商文件中第14条规定，本响应文件的有效期为从磋商之日起计算60天，在此期间，本响应文件将始终对我们具有约束力，并可随时被接受。如果我们成交，本响应文件在此期间之后将继续保持有效，直到合同生效。</w:t>
      </w:r>
    </w:p>
    <w:p w14:paraId="0E5E1CE1">
      <w:pPr>
        <w:spacing w:line="360" w:lineRule="auto"/>
        <w:ind w:firstLine="48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7、我们同意向贵方提供贵方可能要求的与磋商有关的任何证据或资料，并保证所提供的都是真实的、准确的。</w:t>
      </w:r>
    </w:p>
    <w:p w14:paraId="70C067E2">
      <w:pPr>
        <w:spacing w:line="360" w:lineRule="auto"/>
        <w:ind w:firstLine="48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8、如果我们成交，为执行合同，我们将按照供应商须知第29条要求提交履约保证金。</w:t>
      </w:r>
    </w:p>
    <w:p w14:paraId="6616C595">
      <w:pPr>
        <w:spacing w:line="360" w:lineRule="auto"/>
        <w:ind w:firstLine="48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9、一旦我方成交，我方将按照磋商文件的规定，严格履行合同的责任和义务，并保证按磋商文件中规定的时间内提供货物和服务。</w:t>
      </w:r>
    </w:p>
    <w:p w14:paraId="49EF158F">
      <w:pPr>
        <w:pStyle w:val="146"/>
        <w:spacing w:before="0" w:after="0" w:line="460" w:lineRule="exact"/>
        <w:ind w:right="560" w:firstLine="2940"/>
        <w:rPr>
          <w:rFonts w:ascii="宋体" w:hAnsi="宋体" w:cs="宋体"/>
          <w:sz w:val="28"/>
        </w:rPr>
      </w:pPr>
    </w:p>
    <w:p w14:paraId="6C364D5F">
      <w:pPr>
        <w:pStyle w:val="146"/>
        <w:spacing w:before="0" w:after="0" w:line="460" w:lineRule="exact"/>
        <w:ind w:right="560" w:firstLine="2940"/>
        <w:rPr>
          <w:rFonts w:ascii="宋体" w:hAnsi="宋体" w:cs="宋体"/>
          <w:sz w:val="28"/>
          <w:u w:val="single"/>
        </w:rPr>
      </w:pPr>
      <w:r>
        <w:rPr>
          <w:rFonts w:hint="eastAsia" w:ascii="宋体" w:hAnsi="宋体" w:cs="宋体"/>
          <w:sz w:val="28"/>
        </w:rPr>
        <w:t>供应商名称（电子签章）:</w:t>
      </w:r>
      <w:r>
        <w:rPr>
          <w:rFonts w:hint="eastAsia" w:ascii="宋体" w:hAnsi="宋体" w:cs="宋体"/>
          <w:sz w:val="28"/>
          <w:u w:val="single"/>
        </w:rPr>
        <w:t xml:space="preserve">             </w:t>
      </w:r>
    </w:p>
    <w:p w14:paraId="7FD97BEB">
      <w:pPr>
        <w:pStyle w:val="146"/>
        <w:spacing w:before="0" w:after="0" w:line="460" w:lineRule="exact"/>
        <w:ind w:right="560" w:firstLine="2940"/>
        <w:rPr>
          <w:rFonts w:ascii="宋体" w:hAnsi="宋体" w:cs="宋体"/>
          <w:sz w:val="28"/>
          <w:szCs w:val="28"/>
        </w:rPr>
      </w:pPr>
      <w:r>
        <w:rPr>
          <w:rFonts w:hint="eastAsia" w:ascii="宋体" w:hAnsi="宋体" w:cs="宋体"/>
          <w:color w:val="000000"/>
          <w:sz w:val="28"/>
          <w:szCs w:val="28"/>
        </w:rPr>
        <w:t>地址:</w:t>
      </w:r>
      <w:r>
        <w:rPr>
          <w:rFonts w:hint="eastAsia" w:ascii="宋体" w:hAnsi="宋体" w:cs="宋体"/>
          <w:color w:val="000000"/>
          <w:sz w:val="28"/>
          <w:szCs w:val="28"/>
          <w:u w:val="single"/>
        </w:rPr>
        <w:t xml:space="preserve">             </w:t>
      </w:r>
      <w:r>
        <w:rPr>
          <w:rFonts w:hint="eastAsia" w:ascii="宋体" w:hAnsi="宋体" w:cs="宋体"/>
          <w:color w:val="000000"/>
          <w:sz w:val="28"/>
          <w:szCs w:val="28"/>
        </w:rPr>
        <w:t>邮编:</w:t>
      </w:r>
      <w:r>
        <w:rPr>
          <w:rFonts w:hint="eastAsia" w:ascii="宋体" w:hAnsi="宋体" w:cs="宋体"/>
          <w:color w:val="000000"/>
          <w:sz w:val="28"/>
          <w:szCs w:val="28"/>
          <w:u w:val="single"/>
        </w:rPr>
        <w:t xml:space="preserve">             </w:t>
      </w:r>
    </w:p>
    <w:p w14:paraId="55D49C1F">
      <w:pPr>
        <w:spacing w:line="460" w:lineRule="exact"/>
        <w:ind w:right="560" w:firstLine="420"/>
        <w:jc w:val="center"/>
        <w:rPr>
          <w:rFonts w:ascii="宋体" w:hAnsi="宋体" w:cs="宋体"/>
          <w:color w:val="000000"/>
          <w:sz w:val="28"/>
          <w:szCs w:val="28"/>
          <w:u w:val="single"/>
        </w:rPr>
      </w:pPr>
      <w:r>
        <w:rPr>
          <w:rFonts w:hint="eastAsia" w:ascii="宋体" w:hAnsi="宋体" w:cs="宋体"/>
          <w:sz w:val="28"/>
          <w:szCs w:val="28"/>
        </w:rPr>
        <w:t xml:space="preserve">    电话:</w:t>
      </w:r>
      <w:r>
        <w:rPr>
          <w:rFonts w:hint="eastAsia" w:ascii="宋体" w:hAnsi="宋体" w:cs="宋体"/>
          <w:sz w:val="28"/>
          <w:szCs w:val="28"/>
          <w:u w:val="single"/>
        </w:rPr>
        <w:t xml:space="preserve">             </w:t>
      </w:r>
      <w:r>
        <w:rPr>
          <w:rFonts w:hint="eastAsia" w:ascii="宋体" w:hAnsi="宋体" w:cs="宋体"/>
          <w:sz w:val="28"/>
          <w:szCs w:val="28"/>
        </w:rPr>
        <w:t>传真:</w:t>
      </w:r>
      <w:r>
        <w:rPr>
          <w:rFonts w:hint="eastAsia" w:ascii="宋体" w:hAnsi="宋体" w:cs="宋体"/>
          <w:sz w:val="28"/>
          <w:szCs w:val="28"/>
          <w:u w:val="single"/>
        </w:rPr>
        <w:t xml:space="preserve">           </w:t>
      </w:r>
    </w:p>
    <w:p w14:paraId="0F464B4B">
      <w:pPr>
        <w:pStyle w:val="51"/>
        <w:spacing w:line="460" w:lineRule="exact"/>
        <w:ind w:right="560" w:firstLine="420"/>
        <w:jc w:val="center"/>
        <w:rPr>
          <w:rFonts w:hAnsi="宋体" w:cs="宋体"/>
          <w:sz w:val="28"/>
          <w:szCs w:val="24"/>
        </w:rPr>
      </w:pPr>
      <w:r>
        <w:rPr>
          <w:rFonts w:hint="eastAsia" w:hAnsi="宋体" w:cs="宋体"/>
          <w:sz w:val="28"/>
          <w:szCs w:val="24"/>
        </w:rPr>
        <w:t xml:space="preserve">         日期: </w:t>
      </w:r>
      <w:r>
        <w:rPr>
          <w:rFonts w:hint="eastAsia" w:hAnsi="宋体" w:cs="宋体"/>
          <w:sz w:val="28"/>
          <w:szCs w:val="24"/>
          <w:u w:val="single"/>
        </w:rPr>
        <w:t xml:space="preserve">      </w:t>
      </w:r>
      <w:r>
        <w:rPr>
          <w:rFonts w:hint="eastAsia" w:hAnsi="宋体" w:cs="宋体"/>
          <w:sz w:val="28"/>
          <w:szCs w:val="24"/>
        </w:rPr>
        <w:t>年</w:t>
      </w:r>
      <w:r>
        <w:rPr>
          <w:rFonts w:hint="eastAsia" w:hAnsi="宋体" w:cs="宋体"/>
          <w:sz w:val="28"/>
          <w:szCs w:val="24"/>
          <w:u w:val="single"/>
        </w:rPr>
        <w:t xml:space="preserve">     </w:t>
      </w:r>
      <w:r>
        <w:rPr>
          <w:rFonts w:hint="eastAsia" w:hAnsi="宋体" w:cs="宋体"/>
          <w:sz w:val="28"/>
          <w:szCs w:val="24"/>
        </w:rPr>
        <w:t>月</w:t>
      </w:r>
      <w:r>
        <w:rPr>
          <w:rFonts w:hint="eastAsia" w:hAnsi="宋体" w:cs="宋体"/>
          <w:sz w:val="28"/>
          <w:szCs w:val="24"/>
          <w:u w:val="single"/>
        </w:rPr>
        <w:t xml:space="preserve">     </w:t>
      </w:r>
      <w:r>
        <w:rPr>
          <w:rFonts w:hint="eastAsia" w:hAnsi="宋体" w:cs="宋体"/>
          <w:sz w:val="28"/>
          <w:szCs w:val="24"/>
        </w:rPr>
        <w:t>日</w:t>
      </w:r>
    </w:p>
    <w:p w14:paraId="4B734B64">
      <w:pPr>
        <w:widowControl/>
        <w:spacing w:before="19" w:line="440" w:lineRule="exact"/>
        <w:rPr>
          <w:rFonts w:ascii="宋体" w:hAnsi="宋体" w:cs="宋体"/>
          <w:bCs/>
          <w:sz w:val="32"/>
          <w:szCs w:val="32"/>
        </w:rPr>
      </w:pPr>
    </w:p>
    <w:p w14:paraId="09966D6B">
      <w:pPr>
        <w:widowControl/>
        <w:spacing w:before="19" w:line="440" w:lineRule="exact"/>
        <w:rPr>
          <w:rFonts w:ascii="宋体" w:hAnsi="宋体" w:cs="宋体"/>
          <w:bCs/>
          <w:sz w:val="32"/>
          <w:szCs w:val="32"/>
        </w:rPr>
      </w:pPr>
    </w:p>
    <w:p w14:paraId="44363D2F">
      <w:pPr>
        <w:widowControl/>
        <w:spacing w:before="19" w:line="440" w:lineRule="exact"/>
        <w:rPr>
          <w:rFonts w:ascii="宋体" w:hAnsi="宋体" w:cs="宋体"/>
          <w:bCs/>
          <w:sz w:val="32"/>
          <w:szCs w:val="32"/>
        </w:rPr>
      </w:pPr>
    </w:p>
    <w:p w14:paraId="18B7DE85">
      <w:pPr>
        <w:pStyle w:val="51"/>
        <w:ind w:firstLine="2891" w:firstLineChars="900"/>
        <w:rPr>
          <w:rFonts w:hAnsi="宋体"/>
          <w:b/>
          <w:bCs/>
          <w:spacing w:val="20"/>
          <w:sz w:val="32"/>
          <w:szCs w:val="32"/>
        </w:rPr>
      </w:pPr>
      <w:bookmarkStart w:id="118" w:name="_Toc157775468"/>
      <w:r>
        <w:rPr>
          <w:rFonts w:hint="eastAsia" w:hAnsi="宋体" w:cs="宋体"/>
          <w:b/>
          <w:sz w:val="32"/>
          <w:szCs w:val="32"/>
        </w:rPr>
        <w:t>二、</w:t>
      </w:r>
      <w:r>
        <w:rPr>
          <w:rFonts w:hint="eastAsia" w:hAnsi="宋体"/>
          <w:b/>
          <w:bCs/>
          <w:spacing w:val="20"/>
          <w:sz w:val="32"/>
          <w:szCs w:val="32"/>
        </w:rPr>
        <w:t xml:space="preserve"> 投标报价明细表</w:t>
      </w:r>
    </w:p>
    <w:p w14:paraId="4DD8F196">
      <w:pPr>
        <w:rPr>
          <w:szCs w:val="21"/>
        </w:rPr>
      </w:pPr>
    </w:p>
    <w:tbl>
      <w:tblPr>
        <w:tblStyle w:val="38"/>
        <w:tblW w:w="9187" w:type="dxa"/>
        <w:tblInd w:w="93" w:type="dxa"/>
        <w:tblLayout w:type="fixed"/>
        <w:tblCellMar>
          <w:top w:w="0" w:type="dxa"/>
          <w:left w:w="108" w:type="dxa"/>
          <w:bottom w:w="0" w:type="dxa"/>
          <w:right w:w="108" w:type="dxa"/>
        </w:tblCellMar>
      </w:tblPr>
      <w:tblGrid>
        <w:gridCol w:w="866"/>
        <w:gridCol w:w="1701"/>
        <w:gridCol w:w="2014"/>
        <w:gridCol w:w="816"/>
        <w:gridCol w:w="911"/>
        <w:gridCol w:w="1514"/>
        <w:gridCol w:w="1365"/>
      </w:tblGrid>
      <w:tr w14:paraId="2D28D60D">
        <w:tblPrEx>
          <w:tblCellMar>
            <w:top w:w="0" w:type="dxa"/>
            <w:left w:w="108" w:type="dxa"/>
            <w:bottom w:w="0" w:type="dxa"/>
            <w:right w:w="108" w:type="dxa"/>
          </w:tblCellMar>
        </w:tblPrEx>
        <w:trPr>
          <w:trHeight w:val="308" w:hRule="atLeast"/>
        </w:trPr>
        <w:tc>
          <w:tcPr>
            <w:tcW w:w="866" w:type="dxa"/>
            <w:tcBorders>
              <w:top w:val="single" w:color="000000" w:sz="4" w:space="0"/>
              <w:left w:val="single" w:color="000000" w:sz="4" w:space="0"/>
              <w:bottom w:val="single" w:color="000000" w:sz="4" w:space="0"/>
              <w:right w:val="single" w:color="000000" w:sz="4" w:space="0"/>
            </w:tcBorders>
            <w:noWrap/>
            <w:vAlign w:val="center"/>
          </w:tcPr>
          <w:p w14:paraId="06058E09">
            <w:pPr>
              <w:widowControl/>
              <w:jc w:val="left"/>
              <w:rPr>
                <w:rFonts w:ascii="宋体" w:hAnsi="宋体"/>
                <w:color w:val="000000"/>
                <w:sz w:val="24"/>
              </w:rPr>
            </w:pPr>
            <w:r>
              <w:rPr>
                <w:rFonts w:hint="eastAsia" w:ascii="宋体" w:hAnsi="宋体"/>
                <w:color w:val="000000"/>
                <w:sz w:val="24"/>
              </w:rPr>
              <w:t>序号</w:t>
            </w:r>
          </w:p>
        </w:tc>
        <w:tc>
          <w:tcPr>
            <w:tcW w:w="1701" w:type="dxa"/>
            <w:tcBorders>
              <w:top w:val="single" w:color="000000" w:sz="4" w:space="0"/>
              <w:left w:val="nil"/>
              <w:bottom w:val="single" w:color="000000" w:sz="4" w:space="0"/>
              <w:right w:val="single" w:color="000000" w:sz="4" w:space="0"/>
            </w:tcBorders>
            <w:vAlign w:val="center"/>
          </w:tcPr>
          <w:p w14:paraId="51D42815">
            <w:pPr>
              <w:widowControl/>
              <w:jc w:val="left"/>
              <w:rPr>
                <w:rFonts w:ascii="宋体" w:hAnsi="宋体"/>
                <w:color w:val="000000"/>
                <w:sz w:val="24"/>
              </w:rPr>
            </w:pPr>
            <w:r>
              <w:rPr>
                <w:rFonts w:hint="eastAsia" w:ascii="宋体" w:hAnsi="宋体"/>
                <w:color w:val="000000"/>
                <w:sz w:val="24"/>
              </w:rPr>
              <w:t>名称</w:t>
            </w:r>
          </w:p>
        </w:tc>
        <w:tc>
          <w:tcPr>
            <w:tcW w:w="2014" w:type="dxa"/>
            <w:tcBorders>
              <w:top w:val="single" w:color="000000" w:sz="4" w:space="0"/>
              <w:left w:val="nil"/>
              <w:bottom w:val="single" w:color="000000" w:sz="4" w:space="0"/>
              <w:right w:val="single" w:color="000000" w:sz="4" w:space="0"/>
            </w:tcBorders>
            <w:vAlign w:val="center"/>
          </w:tcPr>
          <w:p w14:paraId="75870D32">
            <w:pPr>
              <w:widowControl/>
              <w:jc w:val="left"/>
              <w:rPr>
                <w:rFonts w:ascii="宋体" w:hAnsi="宋体"/>
                <w:color w:val="000000"/>
                <w:sz w:val="24"/>
              </w:rPr>
            </w:pPr>
            <w:r>
              <w:rPr>
                <w:rFonts w:hint="eastAsia" w:ascii="宋体" w:hAnsi="宋体"/>
                <w:color w:val="000000"/>
                <w:sz w:val="24"/>
              </w:rPr>
              <w:t>是否响应项目采购需求及具体要求</w:t>
            </w:r>
          </w:p>
        </w:tc>
        <w:tc>
          <w:tcPr>
            <w:tcW w:w="816" w:type="dxa"/>
            <w:tcBorders>
              <w:top w:val="single" w:color="000000" w:sz="4" w:space="0"/>
              <w:left w:val="nil"/>
              <w:bottom w:val="single" w:color="000000" w:sz="4" w:space="0"/>
              <w:right w:val="single" w:color="000000" w:sz="4" w:space="0"/>
            </w:tcBorders>
            <w:noWrap/>
            <w:vAlign w:val="center"/>
          </w:tcPr>
          <w:p w14:paraId="6AAB8403">
            <w:pPr>
              <w:widowControl/>
              <w:jc w:val="left"/>
              <w:rPr>
                <w:rFonts w:ascii="宋体" w:hAnsi="宋体"/>
                <w:color w:val="000000"/>
                <w:sz w:val="24"/>
              </w:rPr>
            </w:pPr>
            <w:r>
              <w:rPr>
                <w:rFonts w:hint="eastAsia" w:ascii="宋体" w:hAnsi="宋体"/>
                <w:color w:val="000000"/>
                <w:sz w:val="24"/>
              </w:rPr>
              <w:t>数量</w:t>
            </w:r>
          </w:p>
        </w:tc>
        <w:tc>
          <w:tcPr>
            <w:tcW w:w="911" w:type="dxa"/>
            <w:tcBorders>
              <w:top w:val="single" w:color="000000" w:sz="4" w:space="0"/>
              <w:left w:val="nil"/>
              <w:bottom w:val="single" w:color="000000" w:sz="4" w:space="0"/>
              <w:right w:val="single" w:color="000000" w:sz="4" w:space="0"/>
            </w:tcBorders>
            <w:noWrap/>
            <w:vAlign w:val="center"/>
          </w:tcPr>
          <w:p w14:paraId="0870B094">
            <w:pPr>
              <w:widowControl/>
              <w:jc w:val="left"/>
              <w:rPr>
                <w:rFonts w:ascii="宋体" w:hAnsi="宋体"/>
                <w:color w:val="000000"/>
                <w:sz w:val="24"/>
              </w:rPr>
            </w:pPr>
            <w:r>
              <w:rPr>
                <w:rFonts w:hint="eastAsia" w:ascii="宋体" w:hAnsi="宋体"/>
                <w:color w:val="000000"/>
                <w:sz w:val="24"/>
              </w:rPr>
              <w:t>单位</w:t>
            </w:r>
          </w:p>
        </w:tc>
        <w:tc>
          <w:tcPr>
            <w:tcW w:w="1514" w:type="dxa"/>
            <w:tcBorders>
              <w:top w:val="single" w:color="000000" w:sz="4" w:space="0"/>
              <w:left w:val="nil"/>
              <w:bottom w:val="single" w:color="000000" w:sz="4" w:space="0"/>
              <w:right w:val="single" w:color="000000" w:sz="4" w:space="0"/>
            </w:tcBorders>
            <w:noWrap/>
            <w:vAlign w:val="center"/>
          </w:tcPr>
          <w:p w14:paraId="14FBF6DB">
            <w:pPr>
              <w:widowControl/>
              <w:jc w:val="left"/>
              <w:rPr>
                <w:rFonts w:ascii="宋体" w:hAnsi="宋体"/>
                <w:color w:val="000000"/>
                <w:sz w:val="24"/>
              </w:rPr>
            </w:pPr>
            <w:r>
              <w:rPr>
                <w:rFonts w:hint="eastAsia" w:ascii="宋体" w:hAnsi="宋体"/>
                <w:color w:val="000000"/>
                <w:sz w:val="24"/>
              </w:rPr>
              <w:t>单价（元）</w:t>
            </w:r>
          </w:p>
        </w:tc>
        <w:tc>
          <w:tcPr>
            <w:tcW w:w="1365" w:type="dxa"/>
            <w:tcBorders>
              <w:top w:val="single" w:color="000000" w:sz="4" w:space="0"/>
              <w:left w:val="nil"/>
              <w:bottom w:val="single" w:color="000000" w:sz="4" w:space="0"/>
              <w:right w:val="single" w:color="000000" w:sz="4" w:space="0"/>
            </w:tcBorders>
            <w:noWrap/>
            <w:vAlign w:val="center"/>
          </w:tcPr>
          <w:p w14:paraId="489943F6">
            <w:pPr>
              <w:widowControl/>
              <w:jc w:val="left"/>
              <w:rPr>
                <w:rFonts w:ascii="宋体" w:hAnsi="宋体"/>
                <w:color w:val="000000"/>
                <w:sz w:val="24"/>
              </w:rPr>
            </w:pPr>
            <w:r>
              <w:rPr>
                <w:rFonts w:hint="eastAsia" w:ascii="宋体" w:hAnsi="宋体"/>
                <w:color w:val="000000"/>
                <w:sz w:val="24"/>
              </w:rPr>
              <w:t>合价(元）</w:t>
            </w:r>
          </w:p>
        </w:tc>
      </w:tr>
      <w:tr w14:paraId="5983C152">
        <w:tblPrEx>
          <w:tblCellMar>
            <w:top w:w="0" w:type="dxa"/>
            <w:left w:w="108" w:type="dxa"/>
            <w:bottom w:w="0" w:type="dxa"/>
            <w:right w:w="108" w:type="dxa"/>
          </w:tblCellMar>
        </w:tblPrEx>
        <w:trPr>
          <w:trHeight w:val="962" w:hRule="atLeast"/>
        </w:trPr>
        <w:tc>
          <w:tcPr>
            <w:tcW w:w="866" w:type="dxa"/>
            <w:tcBorders>
              <w:top w:val="single" w:color="000000" w:sz="4" w:space="0"/>
              <w:left w:val="single" w:color="000000" w:sz="4" w:space="0"/>
              <w:bottom w:val="single" w:color="000000" w:sz="4" w:space="0"/>
              <w:right w:val="single" w:color="000000" w:sz="4" w:space="0"/>
            </w:tcBorders>
            <w:noWrap/>
            <w:vAlign w:val="center"/>
          </w:tcPr>
          <w:p w14:paraId="542109B4">
            <w:pPr>
              <w:widowControl/>
              <w:jc w:val="right"/>
              <w:rPr>
                <w:rFonts w:ascii="宋体" w:hAnsi="宋体"/>
                <w:color w:val="000000"/>
                <w:sz w:val="24"/>
              </w:rPr>
            </w:pPr>
            <w:r>
              <w:rPr>
                <w:rFonts w:hint="eastAsia" w:ascii="宋体" w:hAnsi="宋体"/>
                <w:color w:val="000000"/>
                <w:sz w:val="24"/>
              </w:rPr>
              <w:t>1</w:t>
            </w:r>
          </w:p>
        </w:tc>
        <w:tc>
          <w:tcPr>
            <w:tcW w:w="1701" w:type="dxa"/>
            <w:tcBorders>
              <w:top w:val="single" w:color="000000" w:sz="4" w:space="0"/>
              <w:left w:val="nil"/>
              <w:bottom w:val="single" w:color="000000" w:sz="4" w:space="0"/>
              <w:right w:val="single" w:color="000000" w:sz="4" w:space="0"/>
            </w:tcBorders>
            <w:vAlign w:val="center"/>
          </w:tcPr>
          <w:p w14:paraId="32006C09">
            <w:pPr>
              <w:spacing w:before="120" w:after="120" w:line="360" w:lineRule="auto"/>
              <w:jc w:val="left"/>
              <w:rPr>
                <w:rFonts w:ascii="宋体" w:hAnsi="宋体"/>
                <w:color w:val="000000"/>
                <w:sz w:val="24"/>
              </w:rPr>
            </w:pPr>
          </w:p>
          <w:p w14:paraId="7CF5A410">
            <w:pPr>
              <w:spacing w:before="120" w:after="120" w:line="360" w:lineRule="auto"/>
              <w:jc w:val="left"/>
              <w:rPr>
                <w:rFonts w:ascii="宋体" w:hAnsi="宋体"/>
                <w:color w:val="000000"/>
                <w:sz w:val="24"/>
              </w:rPr>
            </w:pPr>
          </w:p>
          <w:p w14:paraId="5245B92F">
            <w:pPr>
              <w:spacing w:before="120" w:after="120" w:line="360" w:lineRule="auto"/>
              <w:jc w:val="left"/>
              <w:rPr>
                <w:rFonts w:ascii="宋体" w:hAnsi="宋体"/>
                <w:color w:val="000000"/>
                <w:sz w:val="24"/>
              </w:rPr>
            </w:pPr>
          </w:p>
        </w:tc>
        <w:tc>
          <w:tcPr>
            <w:tcW w:w="2014" w:type="dxa"/>
            <w:tcBorders>
              <w:top w:val="single" w:color="000000" w:sz="4" w:space="0"/>
              <w:left w:val="nil"/>
              <w:bottom w:val="single" w:color="000000" w:sz="4" w:space="0"/>
              <w:right w:val="single" w:color="000000" w:sz="4" w:space="0"/>
            </w:tcBorders>
            <w:vAlign w:val="center"/>
          </w:tcPr>
          <w:p w14:paraId="5EDBBBAA">
            <w:pPr>
              <w:spacing w:before="120" w:after="120" w:line="360" w:lineRule="auto"/>
              <w:jc w:val="left"/>
              <w:rPr>
                <w:rFonts w:ascii="宋体" w:hAnsi="宋体"/>
                <w:color w:val="000000"/>
                <w:sz w:val="24"/>
              </w:rPr>
            </w:pPr>
          </w:p>
        </w:tc>
        <w:tc>
          <w:tcPr>
            <w:tcW w:w="816" w:type="dxa"/>
            <w:tcBorders>
              <w:top w:val="single" w:color="000000" w:sz="4" w:space="0"/>
              <w:left w:val="nil"/>
              <w:bottom w:val="single" w:color="000000" w:sz="4" w:space="0"/>
              <w:right w:val="single" w:color="000000" w:sz="4" w:space="0"/>
            </w:tcBorders>
            <w:noWrap/>
            <w:vAlign w:val="center"/>
          </w:tcPr>
          <w:p w14:paraId="5598F281">
            <w:pPr>
              <w:spacing w:before="120" w:after="120" w:line="360" w:lineRule="auto"/>
              <w:jc w:val="left"/>
              <w:rPr>
                <w:rFonts w:ascii="宋体" w:hAnsi="宋体"/>
                <w:color w:val="000000"/>
                <w:sz w:val="24"/>
              </w:rPr>
            </w:pPr>
            <w:r>
              <w:rPr>
                <w:rFonts w:hint="eastAsia" w:ascii="宋体" w:hAnsi="宋体"/>
                <w:color w:val="000000"/>
                <w:sz w:val="24"/>
              </w:rPr>
              <w:t>1</w:t>
            </w:r>
          </w:p>
        </w:tc>
        <w:tc>
          <w:tcPr>
            <w:tcW w:w="911" w:type="dxa"/>
            <w:tcBorders>
              <w:top w:val="single" w:color="000000" w:sz="4" w:space="0"/>
              <w:left w:val="nil"/>
              <w:bottom w:val="single" w:color="000000" w:sz="4" w:space="0"/>
              <w:right w:val="single" w:color="000000" w:sz="4" w:space="0"/>
            </w:tcBorders>
            <w:noWrap/>
            <w:vAlign w:val="center"/>
          </w:tcPr>
          <w:p w14:paraId="76038F55">
            <w:pPr>
              <w:spacing w:before="120" w:after="120" w:line="360" w:lineRule="auto"/>
              <w:jc w:val="left"/>
              <w:rPr>
                <w:rFonts w:ascii="宋体" w:hAnsi="宋体"/>
                <w:color w:val="000000"/>
                <w:sz w:val="24"/>
              </w:rPr>
            </w:pPr>
            <w:r>
              <w:rPr>
                <w:rFonts w:hint="eastAsia" w:ascii="宋体" w:hAnsi="宋体"/>
                <w:color w:val="000000"/>
                <w:sz w:val="24"/>
              </w:rPr>
              <w:t>项</w:t>
            </w:r>
          </w:p>
        </w:tc>
        <w:tc>
          <w:tcPr>
            <w:tcW w:w="1514" w:type="dxa"/>
            <w:tcBorders>
              <w:top w:val="single" w:color="000000" w:sz="4" w:space="0"/>
              <w:left w:val="nil"/>
              <w:bottom w:val="single" w:color="000000" w:sz="4" w:space="0"/>
              <w:right w:val="single" w:color="000000" w:sz="4" w:space="0"/>
            </w:tcBorders>
            <w:noWrap/>
            <w:vAlign w:val="center"/>
          </w:tcPr>
          <w:p w14:paraId="529FC53A">
            <w:pPr>
              <w:spacing w:before="120" w:after="120" w:line="360" w:lineRule="auto"/>
              <w:jc w:val="left"/>
              <w:rPr>
                <w:rFonts w:ascii="宋体" w:hAnsi="宋体"/>
                <w:color w:val="000000"/>
                <w:sz w:val="24"/>
              </w:rPr>
            </w:pPr>
          </w:p>
        </w:tc>
        <w:tc>
          <w:tcPr>
            <w:tcW w:w="1365" w:type="dxa"/>
            <w:tcBorders>
              <w:top w:val="single" w:color="000000" w:sz="4" w:space="0"/>
              <w:left w:val="nil"/>
              <w:bottom w:val="single" w:color="000000" w:sz="4" w:space="0"/>
              <w:right w:val="single" w:color="000000" w:sz="4" w:space="0"/>
            </w:tcBorders>
            <w:noWrap/>
            <w:vAlign w:val="center"/>
          </w:tcPr>
          <w:p w14:paraId="3145A6C6">
            <w:pPr>
              <w:spacing w:before="120" w:after="120" w:line="360" w:lineRule="auto"/>
              <w:jc w:val="left"/>
              <w:rPr>
                <w:rFonts w:ascii="宋体" w:hAnsi="宋体"/>
                <w:color w:val="000000"/>
                <w:sz w:val="24"/>
              </w:rPr>
            </w:pPr>
          </w:p>
        </w:tc>
      </w:tr>
      <w:tr w14:paraId="1154FD86">
        <w:tblPrEx>
          <w:tblCellMar>
            <w:top w:w="0" w:type="dxa"/>
            <w:left w:w="108" w:type="dxa"/>
            <w:bottom w:w="0" w:type="dxa"/>
            <w:right w:w="108" w:type="dxa"/>
          </w:tblCellMar>
        </w:tblPrEx>
        <w:trPr>
          <w:trHeight w:val="616" w:hRule="atLeast"/>
        </w:trPr>
        <w:tc>
          <w:tcPr>
            <w:tcW w:w="9187" w:type="dxa"/>
            <w:gridSpan w:val="7"/>
            <w:tcBorders>
              <w:top w:val="single" w:color="000000" w:sz="4" w:space="0"/>
              <w:left w:val="single" w:color="000000" w:sz="4" w:space="0"/>
              <w:bottom w:val="single" w:color="000000" w:sz="4" w:space="0"/>
              <w:right w:val="single" w:color="000000" w:sz="4" w:space="0"/>
            </w:tcBorders>
            <w:noWrap/>
            <w:vAlign w:val="center"/>
          </w:tcPr>
          <w:p w14:paraId="6457420A">
            <w:pPr>
              <w:tabs>
                <w:tab w:val="left" w:pos="1203"/>
              </w:tabs>
              <w:rPr>
                <w:rFonts w:ascii="宋体" w:hAnsi="宋体"/>
                <w:color w:val="000000"/>
                <w:sz w:val="24"/>
              </w:rPr>
            </w:pPr>
            <w:r>
              <w:rPr>
                <w:rFonts w:hint="eastAsia" w:ascii="宋体" w:hAnsi="宋体"/>
                <w:color w:val="000000"/>
                <w:sz w:val="24"/>
              </w:rPr>
              <w:tab/>
            </w:r>
            <w:r>
              <w:rPr>
                <w:rFonts w:hint="eastAsia" w:ascii="宋体" w:hAnsi="宋体"/>
                <w:color w:val="000000"/>
                <w:sz w:val="24"/>
              </w:rPr>
              <w:t>投标报价       大写:                 小写（</w:t>
            </w:r>
            <w:r>
              <w:rPr>
                <w:rFonts w:ascii="Arial" w:hAnsi="Arial" w:cs="Arial"/>
                <w:color w:val="000000"/>
                <w:sz w:val="24"/>
              </w:rPr>
              <w:t>¥</w:t>
            </w:r>
            <w:r>
              <w:rPr>
                <w:rFonts w:hint="eastAsia" w:ascii="宋体" w:hAnsi="宋体"/>
                <w:color w:val="000000"/>
                <w:sz w:val="24"/>
              </w:rPr>
              <w:t>：        ）</w:t>
            </w:r>
          </w:p>
        </w:tc>
      </w:tr>
    </w:tbl>
    <w:p w14:paraId="48624CFC">
      <w:pPr>
        <w:pStyle w:val="51"/>
        <w:spacing w:line="440" w:lineRule="exact"/>
        <w:ind w:firstLine="411"/>
        <w:rPr>
          <w:rFonts w:hAnsi="宋体" w:cs="宋体"/>
          <w:sz w:val="28"/>
          <w:szCs w:val="24"/>
        </w:rPr>
      </w:pPr>
    </w:p>
    <w:p w14:paraId="0EE9B76C">
      <w:pPr>
        <w:spacing w:line="340" w:lineRule="exact"/>
        <w:rPr>
          <w:rFonts w:ascii="宋体" w:hAnsi="宋体"/>
          <w:sz w:val="24"/>
        </w:rPr>
      </w:pPr>
      <w:r>
        <w:rPr>
          <w:rFonts w:hint="eastAsia" w:ascii="宋体" w:hAnsi="宋体" w:cs="宋体"/>
          <w:sz w:val="28"/>
        </w:rPr>
        <w:t xml:space="preserve">备注： </w:t>
      </w:r>
      <w:r>
        <w:rPr>
          <w:rFonts w:hint="eastAsia" w:ascii="宋体" w:hAnsi="宋体"/>
          <w:sz w:val="24"/>
        </w:rPr>
        <w:t>1、所有价格系人民币表示。</w:t>
      </w:r>
    </w:p>
    <w:p w14:paraId="15D1803E">
      <w:pPr>
        <w:widowControl/>
        <w:ind w:firstLine="960" w:firstLineChars="400"/>
        <w:jc w:val="left"/>
        <w:rPr>
          <w:rFonts w:ascii="宋体" w:hAnsi="宋体"/>
          <w:sz w:val="24"/>
        </w:rPr>
      </w:pPr>
      <w:r>
        <w:rPr>
          <w:rFonts w:hint="eastAsia" w:ascii="宋体" w:hAnsi="宋体"/>
          <w:sz w:val="24"/>
        </w:rPr>
        <w:t xml:space="preserve">2、投标人的报价应包括人员、保险、税金、售后服务、专家评审费等所有费用，采购人不再支付任何其他费用。 </w:t>
      </w:r>
    </w:p>
    <w:p w14:paraId="281354C1">
      <w:pPr>
        <w:widowControl/>
        <w:ind w:firstLine="960" w:firstLineChars="400"/>
        <w:jc w:val="left"/>
        <w:rPr>
          <w:rFonts w:ascii="宋体" w:hAnsi="宋体"/>
          <w:sz w:val="24"/>
        </w:rPr>
      </w:pPr>
      <w:r>
        <w:rPr>
          <w:rFonts w:hint="eastAsia" w:ascii="宋体" w:hAnsi="宋体"/>
          <w:sz w:val="24"/>
        </w:rPr>
        <w:t xml:space="preserve">3、报价必须机打，手工填写按无效标处理 </w:t>
      </w:r>
    </w:p>
    <w:p w14:paraId="2EAB2E78">
      <w:pPr>
        <w:widowControl/>
        <w:ind w:firstLine="960" w:firstLineChars="400"/>
        <w:jc w:val="left"/>
        <w:rPr>
          <w:rFonts w:ascii="宋体" w:hAnsi="宋体"/>
          <w:sz w:val="24"/>
        </w:rPr>
      </w:pPr>
      <w:r>
        <w:rPr>
          <w:rFonts w:hint="eastAsia" w:ascii="宋体" w:hAnsi="宋体"/>
          <w:sz w:val="24"/>
        </w:rPr>
        <w:t>4、此表不够可复制放大</w:t>
      </w:r>
    </w:p>
    <w:p w14:paraId="4923181A">
      <w:pPr>
        <w:spacing w:line="360" w:lineRule="auto"/>
        <w:sectPr>
          <w:footerReference r:id="rId6" w:type="default"/>
          <w:pgSz w:w="11906" w:h="16839"/>
          <w:pgMar w:top="1359" w:right="866" w:bottom="1156" w:left="866" w:header="0" w:footer="996" w:gutter="0"/>
          <w:cols w:space="720" w:num="1"/>
          <w:docGrid w:linePitch="360" w:charSpace="0"/>
        </w:sectPr>
      </w:pPr>
    </w:p>
    <w:p w14:paraId="077B1FB9">
      <w:pPr>
        <w:pStyle w:val="51"/>
        <w:spacing w:line="440" w:lineRule="exact"/>
        <w:ind w:firstLine="691"/>
        <w:rPr>
          <w:rFonts w:hAnsi="宋体" w:cs="宋体"/>
          <w:sz w:val="28"/>
          <w:szCs w:val="24"/>
        </w:rPr>
      </w:pPr>
    </w:p>
    <w:p w14:paraId="5E630F0F">
      <w:pPr>
        <w:pStyle w:val="51"/>
        <w:spacing w:line="440" w:lineRule="exact"/>
        <w:ind w:firstLine="411"/>
        <w:rPr>
          <w:rFonts w:hAnsi="宋体" w:cs="宋体"/>
          <w:sz w:val="24"/>
        </w:rPr>
      </w:pPr>
      <w:r>
        <w:rPr>
          <w:rFonts w:hint="eastAsia" w:hAnsi="宋体" w:cs="宋体"/>
          <w:sz w:val="28"/>
          <w:szCs w:val="24"/>
        </w:rPr>
        <w:t> </w:t>
      </w:r>
    </w:p>
    <w:p w14:paraId="65D13A08">
      <w:pPr>
        <w:spacing w:line="520" w:lineRule="exact"/>
        <w:rPr>
          <w:rFonts w:ascii="宋体" w:hAnsi="宋体" w:cs="宋体"/>
          <w:sz w:val="24"/>
        </w:rPr>
      </w:pPr>
    </w:p>
    <w:bookmarkEnd w:id="118"/>
    <w:p w14:paraId="16BF47B6">
      <w:pPr>
        <w:pStyle w:val="18"/>
        <w:spacing w:before="120" w:line="360" w:lineRule="auto"/>
        <w:ind w:left="0" w:right="34"/>
        <w:jc w:val="both"/>
        <w:outlineLvl w:val="0"/>
        <w:rPr>
          <w:rFonts w:ascii="宋体" w:hAnsi="宋体" w:cs="宋体"/>
          <w:b/>
          <w:bCs/>
          <w:sz w:val="32"/>
        </w:rPr>
      </w:pPr>
      <w:r>
        <w:rPr>
          <w:rFonts w:hint="eastAsia" w:hAnsi="宋体" w:cs="宋体"/>
          <w:b/>
          <w:sz w:val="32"/>
        </w:rPr>
        <w:t>三</w:t>
      </w:r>
      <w:r>
        <w:rPr>
          <w:rFonts w:hint="eastAsia" w:ascii="宋体" w:hAnsi="宋体" w:cs="宋体"/>
          <w:b/>
          <w:sz w:val="32"/>
          <w:szCs w:val="32"/>
        </w:rPr>
        <w:t>、</w:t>
      </w:r>
      <w:r>
        <w:rPr>
          <w:rFonts w:hint="eastAsia" w:ascii="宋体" w:hAnsi="宋体" w:cs="宋体"/>
          <w:b/>
          <w:bCs/>
          <w:sz w:val="32"/>
        </w:rPr>
        <w:t>服务</w:t>
      </w:r>
      <w:bookmarkStart w:id="119" w:name="_Toc157775469"/>
      <w:r>
        <w:rPr>
          <w:rFonts w:hint="eastAsia" w:ascii="宋体" w:hAnsi="宋体" w:cs="宋体"/>
          <w:b/>
          <w:bCs/>
          <w:sz w:val="32"/>
        </w:rPr>
        <w:t>承诺</w:t>
      </w:r>
      <w:bookmarkEnd w:id="119"/>
    </w:p>
    <w:p w14:paraId="781EB40A">
      <w:pPr>
        <w:spacing w:line="360" w:lineRule="auto"/>
        <w:ind w:firstLine="1120"/>
        <w:outlineLvl w:val="0"/>
        <w:rPr>
          <w:rFonts w:ascii="宋体" w:hAnsi="宋体" w:cs="宋体"/>
          <w:sz w:val="28"/>
        </w:rPr>
      </w:pPr>
      <w:r>
        <w:rPr>
          <w:rFonts w:hint="eastAsia" w:ascii="宋体" w:hAnsi="宋体" w:cs="宋体"/>
          <w:sz w:val="28"/>
        </w:rPr>
        <w:t>（格式由投标人自定、加盖投标人公章）</w:t>
      </w:r>
    </w:p>
    <w:p w14:paraId="204418A5">
      <w:pPr>
        <w:spacing w:line="360" w:lineRule="auto"/>
        <w:rPr>
          <w:rFonts w:ascii="宋体" w:hAnsi="宋体" w:cs="宋体"/>
          <w:b/>
          <w:sz w:val="32"/>
          <w:szCs w:val="32"/>
        </w:rPr>
      </w:pPr>
      <w:r>
        <w:rPr>
          <w:rFonts w:hint="eastAsia" w:ascii="宋体" w:hAnsi="宋体" w:cs="宋体"/>
          <w:b/>
          <w:sz w:val="32"/>
          <w:szCs w:val="32"/>
        </w:rPr>
        <w:t>四、人员配备表</w:t>
      </w:r>
    </w:p>
    <w:p w14:paraId="124DC56E">
      <w:pPr>
        <w:pStyle w:val="145"/>
        <w:spacing w:line="360" w:lineRule="auto"/>
        <w:rPr>
          <w:rFonts w:ascii="宋体" w:hAnsi="宋体" w:eastAsia="宋体" w:cs="宋体"/>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111"/>
        <w:gridCol w:w="954"/>
        <w:gridCol w:w="1073"/>
        <w:gridCol w:w="1073"/>
        <w:gridCol w:w="992"/>
        <w:gridCol w:w="1319"/>
        <w:gridCol w:w="1441"/>
      </w:tblGrid>
      <w:tr w14:paraId="6DB58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79" w:type="dxa"/>
            <w:noWrap/>
            <w:vAlign w:val="center"/>
          </w:tcPr>
          <w:p w14:paraId="02A61512">
            <w:pPr>
              <w:spacing w:line="360" w:lineRule="auto"/>
              <w:jc w:val="center"/>
              <w:rPr>
                <w:rFonts w:ascii="宋体" w:hAnsi="宋体" w:cs="宋体"/>
                <w:sz w:val="24"/>
              </w:rPr>
            </w:pPr>
            <w:r>
              <w:rPr>
                <w:rFonts w:hint="eastAsia" w:ascii="宋体" w:hAnsi="宋体" w:cs="宋体"/>
                <w:sz w:val="24"/>
              </w:rPr>
              <w:t>序号</w:t>
            </w:r>
          </w:p>
        </w:tc>
        <w:tc>
          <w:tcPr>
            <w:tcW w:w="1152" w:type="dxa"/>
            <w:noWrap/>
            <w:vAlign w:val="center"/>
          </w:tcPr>
          <w:p w14:paraId="1B161389">
            <w:pPr>
              <w:spacing w:line="360" w:lineRule="auto"/>
              <w:jc w:val="center"/>
              <w:rPr>
                <w:rFonts w:ascii="宋体" w:hAnsi="宋体" w:cs="宋体"/>
                <w:sz w:val="24"/>
              </w:rPr>
            </w:pPr>
            <w:r>
              <w:rPr>
                <w:rFonts w:hint="eastAsia" w:ascii="宋体" w:hAnsi="宋体" w:cs="宋体"/>
                <w:sz w:val="24"/>
              </w:rPr>
              <w:t>姓名</w:t>
            </w:r>
          </w:p>
        </w:tc>
        <w:tc>
          <w:tcPr>
            <w:tcW w:w="988" w:type="dxa"/>
            <w:noWrap/>
            <w:vAlign w:val="center"/>
          </w:tcPr>
          <w:p w14:paraId="5ACC1C57">
            <w:pPr>
              <w:spacing w:line="360" w:lineRule="auto"/>
              <w:jc w:val="center"/>
              <w:rPr>
                <w:rFonts w:ascii="宋体" w:hAnsi="宋体" w:cs="宋体"/>
                <w:sz w:val="24"/>
              </w:rPr>
            </w:pPr>
            <w:r>
              <w:rPr>
                <w:rFonts w:hint="eastAsia" w:ascii="宋体" w:hAnsi="宋体" w:cs="宋体"/>
                <w:sz w:val="24"/>
              </w:rPr>
              <w:t>年龄</w:t>
            </w:r>
          </w:p>
        </w:tc>
        <w:tc>
          <w:tcPr>
            <w:tcW w:w="1112" w:type="dxa"/>
            <w:noWrap/>
            <w:vAlign w:val="center"/>
          </w:tcPr>
          <w:p w14:paraId="11943DBF">
            <w:pPr>
              <w:spacing w:line="360" w:lineRule="auto"/>
              <w:jc w:val="center"/>
              <w:rPr>
                <w:rFonts w:ascii="宋体" w:hAnsi="宋体" w:cs="宋体"/>
                <w:sz w:val="24"/>
              </w:rPr>
            </w:pPr>
            <w:r>
              <w:rPr>
                <w:rFonts w:hint="eastAsia" w:ascii="宋体" w:hAnsi="宋体" w:cs="宋体"/>
                <w:sz w:val="24"/>
              </w:rPr>
              <w:t>学历</w:t>
            </w:r>
          </w:p>
        </w:tc>
        <w:tc>
          <w:tcPr>
            <w:tcW w:w="1112" w:type="dxa"/>
            <w:noWrap/>
            <w:vAlign w:val="center"/>
          </w:tcPr>
          <w:p w14:paraId="35201672">
            <w:pPr>
              <w:spacing w:line="360" w:lineRule="auto"/>
              <w:jc w:val="center"/>
              <w:rPr>
                <w:rFonts w:ascii="宋体" w:hAnsi="宋体" w:cs="宋体"/>
                <w:sz w:val="24"/>
              </w:rPr>
            </w:pPr>
            <w:r>
              <w:rPr>
                <w:rFonts w:hint="eastAsia" w:ascii="宋体" w:hAnsi="宋体" w:cs="宋体"/>
                <w:sz w:val="24"/>
              </w:rPr>
              <w:t>专业</w:t>
            </w:r>
          </w:p>
        </w:tc>
        <w:tc>
          <w:tcPr>
            <w:tcW w:w="1027" w:type="dxa"/>
            <w:noWrap/>
            <w:vAlign w:val="center"/>
          </w:tcPr>
          <w:p w14:paraId="78050C15">
            <w:pPr>
              <w:spacing w:line="360" w:lineRule="auto"/>
              <w:jc w:val="center"/>
              <w:rPr>
                <w:rFonts w:ascii="宋体" w:hAnsi="宋体" w:cs="宋体"/>
                <w:sz w:val="24"/>
              </w:rPr>
            </w:pPr>
            <w:r>
              <w:rPr>
                <w:rFonts w:hint="eastAsia" w:ascii="宋体" w:hAnsi="宋体" w:cs="宋体"/>
                <w:sz w:val="24"/>
              </w:rPr>
              <w:t>职称</w:t>
            </w:r>
          </w:p>
        </w:tc>
        <w:tc>
          <w:tcPr>
            <w:tcW w:w="1369" w:type="dxa"/>
            <w:noWrap/>
            <w:vAlign w:val="center"/>
          </w:tcPr>
          <w:p w14:paraId="3AF81454">
            <w:pPr>
              <w:spacing w:line="360" w:lineRule="auto"/>
              <w:jc w:val="center"/>
              <w:rPr>
                <w:rFonts w:ascii="宋体" w:hAnsi="宋体" w:cs="宋体"/>
                <w:sz w:val="24"/>
              </w:rPr>
            </w:pPr>
            <w:r>
              <w:rPr>
                <w:rFonts w:hint="eastAsia" w:ascii="宋体" w:hAnsi="宋体" w:cs="宋体"/>
                <w:sz w:val="24"/>
              </w:rPr>
              <w:t>相关证书</w:t>
            </w:r>
          </w:p>
        </w:tc>
        <w:tc>
          <w:tcPr>
            <w:tcW w:w="1497" w:type="dxa"/>
            <w:noWrap/>
            <w:vAlign w:val="center"/>
          </w:tcPr>
          <w:p w14:paraId="1F8EE030">
            <w:pPr>
              <w:spacing w:line="360" w:lineRule="auto"/>
              <w:jc w:val="center"/>
              <w:rPr>
                <w:rFonts w:ascii="宋体" w:hAnsi="宋体" w:cs="宋体"/>
                <w:sz w:val="24"/>
              </w:rPr>
            </w:pPr>
            <w:r>
              <w:rPr>
                <w:rFonts w:hint="eastAsia" w:ascii="宋体" w:hAnsi="宋体" w:cs="宋体"/>
                <w:sz w:val="24"/>
              </w:rPr>
              <w:t>拟任职务</w:t>
            </w:r>
          </w:p>
        </w:tc>
      </w:tr>
      <w:tr w14:paraId="47A75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9" w:type="dxa"/>
            <w:noWrap/>
          </w:tcPr>
          <w:p w14:paraId="01106BF5">
            <w:pPr>
              <w:spacing w:line="360" w:lineRule="auto"/>
              <w:rPr>
                <w:rFonts w:ascii="宋体" w:hAnsi="宋体" w:cs="宋体"/>
                <w:sz w:val="24"/>
              </w:rPr>
            </w:pPr>
          </w:p>
        </w:tc>
        <w:tc>
          <w:tcPr>
            <w:tcW w:w="1152" w:type="dxa"/>
            <w:noWrap/>
          </w:tcPr>
          <w:p w14:paraId="282074E9">
            <w:pPr>
              <w:spacing w:line="360" w:lineRule="auto"/>
              <w:rPr>
                <w:rFonts w:ascii="宋体" w:hAnsi="宋体" w:cs="宋体"/>
                <w:sz w:val="24"/>
              </w:rPr>
            </w:pPr>
          </w:p>
        </w:tc>
        <w:tc>
          <w:tcPr>
            <w:tcW w:w="988" w:type="dxa"/>
            <w:noWrap/>
          </w:tcPr>
          <w:p w14:paraId="6997F101">
            <w:pPr>
              <w:spacing w:line="360" w:lineRule="auto"/>
              <w:rPr>
                <w:rFonts w:ascii="宋体" w:hAnsi="宋体" w:cs="宋体"/>
                <w:sz w:val="24"/>
              </w:rPr>
            </w:pPr>
          </w:p>
        </w:tc>
        <w:tc>
          <w:tcPr>
            <w:tcW w:w="1112" w:type="dxa"/>
            <w:noWrap/>
          </w:tcPr>
          <w:p w14:paraId="12AA9642">
            <w:pPr>
              <w:spacing w:line="360" w:lineRule="auto"/>
              <w:rPr>
                <w:rFonts w:ascii="宋体" w:hAnsi="宋体" w:cs="宋体"/>
                <w:sz w:val="24"/>
              </w:rPr>
            </w:pPr>
          </w:p>
        </w:tc>
        <w:tc>
          <w:tcPr>
            <w:tcW w:w="1112" w:type="dxa"/>
            <w:noWrap/>
          </w:tcPr>
          <w:p w14:paraId="0542DA05">
            <w:pPr>
              <w:spacing w:line="360" w:lineRule="auto"/>
              <w:rPr>
                <w:rFonts w:ascii="宋体" w:hAnsi="宋体" w:cs="宋体"/>
                <w:sz w:val="24"/>
              </w:rPr>
            </w:pPr>
          </w:p>
        </w:tc>
        <w:tc>
          <w:tcPr>
            <w:tcW w:w="1027" w:type="dxa"/>
            <w:noWrap/>
          </w:tcPr>
          <w:p w14:paraId="087D9A4D">
            <w:pPr>
              <w:spacing w:line="360" w:lineRule="auto"/>
              <w:rPr>
                <w:rFonts w:ascii="宋体" w:hAnsi="宋体" w:cs="宋体"/>
                <w:sz w:val="24"/>
              </w:rPr>
            </w:pPr>
          </w:p>
        </w:tc>
        <w:tc>
          <w:tcPr>
            <w:tcW w:w="1369" w:type="dxa"/>
            <w:noWrap/>
          </w:tcPr>
          <w:p w14:paraId="3C7287FA">
            <w:pPr>
              <w:spacing w:line="360" w:lineRule="auto"/>
              <w:rPr>
                <w:rFonts w:ascii="宋体" w:hAnsi="宋体" w:cs="宋体"/>
                <w:sz w:val="24"/>
              </w:rPr>
            </w:pPr>
          </w:p>
        </w:tc>
        <w:tc>
          <w:tcPr>
            <w:tcW w:w="1497" w:type="dxa"/>
            <w:noWrap/>
          </w:tcPr>
          <w:p w14:paraId="730E7AB7">
            <w:pPr>
              <w:spacing w:line="360" w:lineRule="auto"/>
              <w:rPr>
                <w:rFonts w:ascii="宋体" w:hAnsi="宋体" w:cs="宋体"/>
                <w:sz w:val="24"/>
              </w:rPr>
            </w:pPr>
          </w:p>
        </w:tc>
      </w:tr>
      <w:tr w14:paraId="5412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9" w:type="dxa"/>
            <w:noWrap/>
          </w:tcPr>
          <w:p w14:paraId="3C59F38B">
            <w:pPr>
              <w:spacing w:line="360" w:lineRule="auto"/>
              <w:rPr>
                <w:rFonts w:ascii="宋体" w:hAnsi="宋体" w:cs="宋体"/>
                <w:sz w:val="24"/>
              </w:rPr>
            </w:pPr>
          </w:p>
        </w:tc>
        <w:tc>
          <w:tcPr>
            <w:tcW w:w="1152" w:type="dxa"/>
            <w:noWrap/>
          </w:tcPr>
          <w:p w14:paraId="55C0997B">
            <w:pPr>
              <w:spacing w:line="360" w:lineRule="auto"/>
              <w:rPr>
                <w:rFonts w:ascii="宋体" w:hAnsi="宋体" w:cs="宋体"/>
                <w:sz w:val="24"/>
              </w:rPr>
            </w:pPr>
          </w:p>
        </w:tc>
        <w:tc>
          <w:tcPr>
            <w:tcW w:w="988" w:type="dxa"/>
            <w:noWrap/>
          </w:tcPr>
          <w:p w14:paraId="4814CD29">
            <w:pPr>
              <w:spacing w:line="360" w:lineRule="auto"/>
              <w:rPr>
                <w:rFonts w:ascii="宋体" w:hAnsi="宋体" w:cs="宋体"/>
                <w:sz w:val="24"/>
              </w:rPr>
            </w:pPr>
          </w:p>
        </w:tc>
        <w:tc>
          <w:tcPr>
            <w:tcW w:w="1112" w:type="dxa"/>
            <w:noWrap/>
          </w:tcPr>
          <w:p w14:paraId="33D46C09">
            <w:pPr>
              <w:spacing w:line="360" w:lineRule="auto"/>
              <w:rPr>
                <w:rFonts w:ascii="宋体" w:hAnsi="宋体" w:cs="宋体"/>
                <w:sz w:val="24"/>
              </w:rPr>
            </w:pPr>
          </w:p>
        </w:tc>
        <w:tc>
          <w:tcPr>
            <w:tcW w:w="1112" w:type="dxa"/>
            <w:noWrap/>
          </w:tcPr>
          <w:p w14:paraId="1F85E3AE">
            <w:pPr>
              <w:spacing w:line="360" w:lineRule="auto"/>
              <w:rPr>
                <w:rFonts w:ascii="宋体" w:hAnsi="宋体" w:cs="宋体"/>
                <w:sz w:val="24"/>
              </w:rPr>
            </w:pPr>
          </w:p>
        </w:tc>
        <w:tc>
          <w:tcPr>
            <w:tcW w:w="1027" w:type="dxa"/>
            <w:noWrap/>
          </w:tcPr>
          <w:p w14:paraId="1C114254">
            <w:pPr>
              <w:spacing w:line="360" w:lineRule="auto"/>
              <w:rPr>
                <w:rFonts w:ascii="宋体" w:hAnsi="宋体" w:cs="宋体"/>
                <w:sz w:val="24"/>
              </w:rPr>
            </w:pPr>
          </w:p>
        </w:tc>
        <w:tc>
          <w:tcPr>
            <w:tcW w:w="1369" w:type="dxa"/>
            <w:noWrap/>
          </w:tcPr>
          <w:p w14:paraId="217CA9F6">
            <w:pPr>
              <w:spacing w:line="360" w:lineRule="auto"/>
              <w:rPr>
                <w:rFonts w:ascii="宋体" w:hAnsi="宋体" w:cs="宋体"/>
                <w:sz w:val="24"/>
              </w:rPr>
            </w:pPr>
          </w:p>
        </w:tc>
        <w:tc>
          <w:tcPr>
            <w:tcW w:w="1497" w:type="dxa"/>
            <w:noWrap/>
          </w:tcPr>
          <w:p w14:paraId="267A4611">
            <w:pPr>
              <w:spacing w:line="360" w:lineRule="auto"/>
              <w:rPr>
                <w:rFonts w:ascii="宋体" w:hAnsi="宋体" w:cs="宋体"/>
                <w:sz w:val="24"/>
              </w:rPr>
            </w:pPr>
          </w:p>
        </w:tc>
      </w:tr>
      <w:tr w14:paraId="2211B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9" w:type="dxa"/>
            <w:noWrap/>
          </w:tcPr>
          <w:p w14:paraId="0A63E06E">
            <w:pPr>
              <w:spacing w:line="360" w:lineRule="auto"/>
              <w:rPr>
                <w:rFonts w:ascii="宋体" w:hAnsi="宋体" w:cs="宋体"/>
                <w:sz w:val="24"/>
              </w:rPr>
            </w:pPr>
          </w:p>
        </w:tc>
        <w:tc>
          <w:tcPr>
            <w:tcW w:w="1152" w:type="dxa"/>
            <w:noWrap/>
          </w:tcPr>
          <w:p w14:paraId="33FF832B">
            <w:pPr>
              <w:spacing w:line="360" w:lineRule="auto"/>
              <w:rPr>
                <w:rFonts w:ascii="宋体" w:hAnsi="宋体" w:cs="宋体"/>
                <w:sz w:val="24"/>
              </w:rPr>
            </w:pPr>
          </w:p>
        </w:tc>
        <w:tc>
          <w:tcPr>
            <w:tcW w:w="988" w:type="dxa"/>
            <w:noWrap/>
          </w:tcPr>
          <w:p w14:paraId="2F821ED7">
            <w:pPr>
              <w:spacing w:line="360" w:lineRule="auto"/>
              <w:rPr>
                <w:rFonts w:ascii="宋体" w:hAnsi="宋体" w:cs="宋体"/>
                <w:sz w:val="24"/>
              </w:rPr>
            </w:pPr>
          </w:p>
        </w:tc>
        <w:tc>
          <w:tcPr>
            <w:tcW w:w="1112" w:type="dxa"/>
            <w:noWrap/>
          </w:tcPr>
          <w:p w14:paraId="70A67066">
            <w:pPr>
              <w:spacing w:line="360" w:lineRule="auto"/>
              <w:rPr>
                <w:rFonts w:ascii="宋体" w:hAnsi="宋体" w:cs="宋体"/>
                <w:sz w:val="24"/>
              </w:rPr>
            </w:pPr>
          </w:p>
        </w:tc>
        <w:tc>
          <w:tcPr>
            <w:tcW w:w="1112" w:type="dxa"/>
            <w:noWrap/>
          </w:tcPr>
          <w:p w14:paraId="4E9D6870">
            <w:pPr>
              <w:spacing w:line="360" w:lineRule="auto"/>
              <w:rPr>
                <w:rFonts w:ascii="宋体" w:hAnsi="宋体" w:cs="宋体"/>
                <w:sz w:val="24"/>
              </w:rPr>
            </w:pPr>
          </w:p>
        </w:tc>
        <w:tc>
          <w:tcPr>
            <w:tcW w:w="1027" w:type="dxa"/>
            <w:noWrap/>
          </w:tcPr>
          <w:p w14:paraId="0A7F1EAB">
            <w:pPr>
              <w:spacing w:line="360" w:lineRule="auto"/>
              <w:rPr>
                <w:rFonts w:ascii="宋体" w:hAnsi="宋体" w:cs="宋体"/>
                <w:sz w:val="24"/>
              </w:rPr>
            </w:pPr>
          </w:p>
        </w:tc>
        <w:tc>
          <w:tcPr>
            <w:tcW w:w="1369" w:type="dxa"/>
            <w:noWrap/>
          </w:tcPr>
          <w:p w14:paraId="6736BF59">
            <w:pPr>
              <w:spacing w:line="360" w:lineRule="auto"/>
              <w:rPr>
                <w:rFonts w:ascii="宋体" w:hAnsi="宋体" w:cs="宋体"/>
                <w:sz w:val="24"/>
              </w:rPr>
            </w:pPr>
          </w:p>
        </w:tc>
        <w:tc>
          <w:tcPr>
            <w:tcW w:w="1497" w:type="dxa"/>
            <w:noWrap/>
          </w:tcPr>
          <w:p w14:paraId="077A6AE0">
            <w:pPr>
              <w:spacing w:line="360" w:lineRule="auto"/>
              <w:rPr>
                <w:rFonts w:ascii="宋体" w:hAnsi="宋体" w:cs="宋体"/>
                <w:sz w:val="24"/>
              </w:rPr>
            </w:pPr>
          </w:p>
        </w:tc>
      </w:tr>
      <w:tr w14:paraId="29FC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9" w:type="dxa"/>
            <w:noWrap/>
          </w:tcPr>
          <w:p w14:paraId="30571E09">
            <w:pPr>
              <w:spacing w:line="360" w:lineRule="auto"/>
              <w:rPr>
                <w:rFonts w:ascii="宋体" w:hAnsi="宋体" w:cs="宋体"/>
                <w:sz w:val="24"/>
              </w:rPr>
            </w:pPr>
          </w:p>
        </w:tc>
        <w:tc>
          <w:tcPr>
            <w:tcW w:w="1152" w:type="dxa"/>
            <w:noWrap/>
          </w:tcPr>
          <w:p w14:paraId="74F043BF">
            <w:pPr>
              <w:spacing w:line="360" w:lineRule="auto"/>
              <w:rPr>
                <w:rFonts w:ascii="宋体" w:hAnsi="宋体" w:cs="宋体"/>
                <w:sz w:val="24"/>
              </w:rPr>
            </w:pPr>
          </w:p>
        </w:tc>
        <w:tc>
          <w:tcPr>
            <w:tcW w:w="988" w:type="dxa"/>
            <w:noWrap/>
          </w:tcPr>
          <w:p w14:paraId="6E03D3C6">
            <w:pPr>
              <w:spacing w:line="360" w:lineRule="auto"/>
              <w:rPr>
                <w:rFonts w:ascii="宋体" w:hAnsi="宋体" w:cs="宋体"/>
                <w:sz w:val="24"/>
              </w:rPr>
            </w:pPr>
          </w:p>
        </w:tc>
        <w:tc>
          <w:tcPr>
            <w:tcW w:w="1112" w:type="dxa"/>
            <w:noWrap/>
          </w:tcPr>
          <w:p w14:paraId="0986C30E">
            <w:pPr>
              <w:spacing w:line="360" w:lineRule="auto"/>
              <w:rPr>
                <w:rFonts w:ascii="宋体" w:hAnsi="宋体" w:cs="宋体"/>
                <w:sz w:val="24"/>
              </w:rPr>
            </w:pPr>
          </w:p>
        </w:tc>
        <w:tc>
          <w:tcPr>
            <w:tcW w:w="1112" w:type="dxa"/>
            <w:noWrap/>
          </w:tcPr>
          <w:p w14:paraId="4C598549">
            <w:pPr>
              <w:spacing w:line="360" w:lineRule="auto"/>
              <w:rPr>
                <w:rFonts w:ascii="宋体" w:hAnsi="宋体" w:cs="宋体"/>
                <w:sz w:val="24"/>
              </w:rPr>
            </w:pPr>
          </w:p>
        </w:tc>
        <w:tc>
          <w:tcPr>
            <w:tcW w:w="1027" w:type="dxa"/>
            <w:noWrap/>
          </w:tcPr>
          <w:p w14:paraId="55559719">
            <w:pPr>
              <w:spacing w:line="360" w:lineRule="auto"/>
              <w:rPr>
                <w:rFonts w:ascii="宋体" w:hAnsi="宋体" w:cs="宋体"/>
                <w:sz w:val="24"/>
              </w:rPr>
            </w:pPr>
          </w:p>
        </w:tc>
        <w:tc>
          <w:tcPr>
            <w:tcW w:w="1369" w:type="dxa"/>
            <w:noWrap/>
          </w:tcPr>
          <w:p w14:paraId="5E7DC994">
            <w:pPr>
              <w:spacing w:line="360" w:lineRule="auto"/>
              <w:rPr>
                <w:rFonts w:ascii="宋体" w:hAnsi="宋体" w:cs="宋体"/>
                <w:sz w:val="24"/>
              </w:rPr>
            </w:pPr>
          </w:p>
        </w:tc>
        <w:tc>
          <w:tcPr>
            <w:tcW w:w="1497" w:type="dxa"/>
            <w:noWrap/>
          </w:tcPr>
          <w:p w14:paraId="4C3AA8EF">
            <w:pPr>
              <w:spacing w:line="360" w:lineRule="auto"/>
              <w:rPr>
                <w:rFonts w:ascii="宋体" w:hAnsi="宋体" w:cs="宋体"/>
                <w:sz w:val="24"/>
              </w:rPr>
            </w:pPr>
          </w:p>
        </w:tc>
      </w:tr>
      <w:tr w14:paraId="66C08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9" w:type="dxa"/>
            <w:noWrap/>
          </w:tcPr>
          <w:p w14:paraId="00A0C076">
            <w:pPr>
              <w:spacing w:line="360" w:lineRule="auto"/>
              <w:rPr>
                <w:rFonts w:ascii="宋体" w:hAnsi="宋体" w:cs="宋体"/>
                <w:sz w:val="24"/>
              </w:rPr>
            </w:pPr>
          </w:p>
        </w:tc>
        <w:tc>
          <w:tcPr>
            <w:tcW w:w="1152" w:type="dxa"/>
            <w:noWrap/>
          </w:tcPr>
          <w:p w14:paraId="5FA40332">
            <w:pPr>
              <w:spacing w:line="360" w:lineRule="auto"/>
              <w:rPr>
                <w:rFonts w:ascii="宋体" w:hAnsi="宋体" w:cs="宋体"/>
                <w:sz w:val="24"/>
              </w:rPr>
            </w:pPr>
          </w:p>
        </w:tc>
        <w:tc>
          <w:tcPr>
            <w:tcW w:w="988" w:type="dxa"/>
            <w:noWrap/>
          </w:tcPr>
          <w:p w14:paraId="6CD9E61C">
            <w:pPr>
              <w:spacing w:line="360" w:lineRule="auto"/>
              <w:rPr>
                <w:rFonts w:ascii="宋体" w:hAnsi="宋体" w:cs="宋体"/>
                <w:sz w:val="24"/>
              </w:rPr>
            </w:pPr>
          </w:p>
        </w:tc>
        <w:tc>
          <w:tcPr>
            <w:tcW w:w="1112" w:type="dxa"/>
            <w:noWrap/>
          </w:tcPr>
          <w:p w14:paraId="58450BD7">
            <w:pPr>
              <w:spacing w:line="360" w:lineRule="auto"/>
              <w:rPr>
                <w:rFonts w:ascii="宋体" w:hAnsi="宋体" w:cs="宋体"/>
                <w:sz w:val="24"/>
              </w:rPr>
            </w:pPr>
          </w:p>
        </w:tc>
        <w:tc>
          <w:tcPr>
            <w:tcW w:w="1112" w:type="dxa"/>
            <w:noWrap/>
          </w:tcPr>
          <w:p w14:paraId="62B5D423">
            <w:pPr>
              <w:spacing w:line="360" w:lineRule="auto"/>
              <w:rPr>
                <w:rFonts w:ascii="宋体" w:hAnsi="宋体" w:cs="宋体"/>
                <w:sz w:val="24"/>
              </w:rPr>
            </w:pPr>
          </w:p>
        </w:tc>
        <w:tc>
          <w:tcPr>
            <w:tcW w:w="1027" w:type="dxa"/>
            <w:noWrap/>
          </w:tcPr>
          <w:p w14:paraId="60DB3290">
            <w:pPr>
              <w:spacing w:line="360" w:lineRule="auto"/>
              <w:rPr>
                <w:rFonts w:ascii="宋体" w:hAnsi="宋体" w:cs="宋体"/>
                <w:sz w:val="24"/>
              </w:rPr>
            </w:pPr>
          </w:p>
        </w:tc>
        <w:tc>
          <w:tcPr>
            <w:tcW w:w="1369" w:type="dxa"/>
            <w:noWrap/>
          </w:tcPr>
          <w:p w14:paraId="72FA3D31">
            <w:pPr>
              <w:spacing w:line="360" w:lineRule="auto"/>
              <w:rPr>
                <w:rFonts w:ascii="宋体" w:hAnsi="宋体" w:cs="宋体"/>
                <w:sz w:val="24"/>
              </w:rPr>
            </w:pPr>
          </w:p>
        </w:tc>
        <w:tc>
          <w:tcPr>
            <w:tcW w:w="1497" w:type="dxa"/>
            <w:noWrap/>
          </w:tcPr>
          <w:p w14:paraId="13C850D0">
            <w:pPr>
              <w:spacing w:line="360" w:lineRule="auto"/>
              <w:rPr>
                <w:rFonts w:ascii="宋体" w:hAnsi="宋体" w:cs="宋体"/>
                <w:sz w:val="24"/>
              </w:rPr>
            </w:pPr>
          </w:p>
        </w:tc>
      </w:tr>
      <w:tr w14:paraId="61D1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9" w:type="dxa"/>
            <w:noWrap/>
          </w:tcPr>
          <w:p w14:paraId="485094BB">
            <w:pPr>
              <w:spacing w:line="360" w:lineRule="auto"/>
              <w:rPr>
                <w:rFonts w:ascii="宋体" w:hAnsi="宋体" w:cs="宋体"/>
                <w:sz w:val="24"/>
              </w:rPr>
            </w:pPr>
          </w:p>
        </w:tc>
        <w:tc>
          <w:tcPr>
            <w:tcW w:w="1152" w:type="dxa"/>
            <w:noWrap/>
          </w:tcPr>
          <w:p w14:paraId="33F8707E">
            <w:pPr>
              <w:spacing w:line="360" w:lineRule="auto"/>
              <w:rPr>
                <w:rFonts w:ascii="宋体" w:hAnsi="宋体" w:cs="宋体"/>
                <w:sz w:val="24"/>
              </w:rPr>
            </w:pPr>
          </w:p>
        </w:tc>
        <w:tc>
          <w:tcPr>
            <w:tcW w:w="988" w:type="dxa"/>
            <w:noWrap/>
          </w:tcPr>
          <w:p w14:paraId="1D88A93E">
            <w:pPr>
              <w:spacing w:line="360" w:lineRule="auto"/>
              <w:rPr>
                <w:rFonts w:ascii="宋体" w:hAnsi="宋体" w:cs="宋体"/>
                <w:sz w:val="24"/>
              </w:rPr>
            </w:pPr>
          </w:p>
        </w:tc>
        <w:tc>
          <w:tcPr>
            <w:tcW w:w="1112" w:type="dxa"/>
            <w:noWrap/>
          </w:tcPr>
          <w:p w14:paraId="5C70D8CC">
            <w:pPr>
              <w:spacing w:line="360" w:lineRule="auto"/>
              <w:rPr>
                <w:rFonts w:ascii="宋体" w:hAnsi="宋体" w:cs="宋体"/>
                <w:sz w:val="24"/>
              </w:rPr>
            </w:pPr>
          </w:p>
        </w:tc>
        <w:tc>
          <w:tcPr>
            <w:tcW w:w="1112" w:type="dxa"/>
            <w:noWrap/>
          </w:tcPr>
          <w:p w14:paraId="42564657">
            <w:pPr>
              <w:spacing w:line="360" w:lineRule="auto"/>
              <w:rPr>
                <w:rFonts w:ascii="宋体" w:hAnsi="宋体" w:cs="宋体"/>
                <w:sz w:val="24"/>
              </w:rPr>
            </w:pPr>
          </w:p>
        </w:tc>
        <w:tc>
          <w:tcPr>
            <w:tcW w:w="1027" w:type="dxa"/>
            <w:noWrap/>
          </w:tcPr>
          <w:p w14:paraId="068CA172">
            <w:pPr>
              <w:spacing w:line="360" w:lineRule="auto"/>
              <w:rPr>
                <w:rFonts w:ascii="宋体" w:hAnsi="宋体" w:cs="宋体"/>
                <w:sz w:val="24"/>
              </w:rPr>
            </w:pPr>
          </w:p>
        </w:tc>
        <w:tc>
          <w:tcPr>
            <w:tcW w:w="1369" w:type="dxa"/>
            <w:noWrap/>
          </w:tcPr>
          <w:p w14:paraId="1E1B53CC">
            <w:pPr>
              <w:spacing w:line="360" w:lineRule="auto"/>
              <w:rPr>
                <w:rFonts w:ascii="宋体" w:hAnsi="宋体" w:cs="宋体"/>
                <w:sz w:val="24"/>
              </w:rPr>
            </w:pPr>
          </w:p>
        </w:tc>
        <w:tc>
          <w:tcPr>
            <w:tcW w:w="1497" w:type="dxa"/>
            <w:noWrap/>
          </w:tcPr>
          <w:p w14:paraId="7B4D196B">
            <w:pPr>
              <w:spacing w:line="360" w:lineRule="auto"/>
              <w:rPr>
                <w:rFonts w:ascii="宋体" w:hAnsi="宋体" w:cs="宋体"/>
                <w:sz w:val="24"/>
              </w:rPr>
            </w:pPr>
          </w:p>
        </w:tc>
      </w:tr>
      <w:tr w14:paraId="183A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9" w:type="dxa"/>
            <w:noWrap/>
          </w:tcPr>
          <w:p w14:paraId="3A51FFA0">
            <w:pPr>
              <w:spacing w:line="360" w:lineRule="auto"/>
              <w:rPr>
                <w:rFonts w:ascii="宋体" w:hAnsi="宋体" w:cs="宋体"/>
                <w:sz w:val="24"/>
              </w:rPr>
            </w:pPr>
          </w:p>
        </w:tc>
        <w:tc>
          <w:tcPr>
            <w:tcW w:w="1152" w:type="dxa"/>
            <w:noWrap/>
          </w:tcPr>
          <w:p w14:paraId="22FE2260">
            <w:pPr>
              <w:spacing w:line="360" w:lineRule="auto"/>
              <w:rPr>
                <w:rFonts w:ascii="宋体" w:hAnsi="宋体" w:cs="宋体"/>
                <w:sz w:val="24"/>
              </w:rPr>
            </w:pPr>
          </w:p>
        </w:tc>
        <w:tc>
          <w:tcPr>
            <w:tcW w:w="988" w:type="dxa"/>
            <w:noWrap/>
          </w:tcPr>
          <w:p w14:paraId="5527D95C">
            <w:pPr>
              <w:spacing w:line="360" w:lineRule="auto"/>
              <w:rPr>
                <w:rFonts w:ascii="宋体" w:hAnsi="宋体" w:cs="宋体"/>
                <w:sz w:val="24"/>
              </w:rPr>
            </w:pPr>
          </w:p>
        </w:tc>
        <w:tc>
          <w:tcPr>
            <w:tcW w:w="1112" w:type="dxa"/>
            <w:noWrap/>
          </w:tcPr>
          <w:p w14:paraId="7477C173">
            <w:pPr>
              <w:spacing w:line="360" w:lineRule="auto"/>
              <w:rPr>
                <w:rFonts w:ascii="宋体" w:hAnsi="宋体" w:cs="宋体"/>
                <w:sz w:val="24"/>
              </w:rPr>
            </w:pPr>
          </w:p>
        </w:tc>
        <w:tc>
          <w:tcPr>
            <w:tcW w:w="1112" w:type="dxa"/>
            <w:noWrap/>
          </w:tcPr>
          <w:p w14:paraId="37524811">
            <w:pPr>
              <w:spacing w:line="360" w:lineRule="auto"/>
              <w:rPr>
                <w:rFonts w:ascii="宋体" w:hAnsi="宋体" w:cs="宋体"/>
                <w:sz w:val="24"/>
              </w:rPr>
            </w:pPr>
          </w:p>
        </w:tc>
        <w:tc>
          <w:tcPr>
            <w:tcW w:w="1027" w:type="dxa"/>
            <w:noWrap/>
          </w:tcPr>
          <w:p w14:paraId="5F825AD1">
            <w:pPr>
              <w:spacing w:line="360" w:lineRule="auto"/>
              <w:rPr>
                <w:rFonts w:ascii="宋体" w:hAnsi="宋体" w:cs="宋体"/>
                <w:sz w:val="24"/>
              </w:rPr>
            </w:pPr>
          </w:p>
        </w:tc>
        <w:tc>
          <w:tcPr>
            <w:tcW w:w="1369" w:type="dxa"/>
            <w:noWrap/>
          </w:tcPr>
          <w:p w14:paraId="5093D619">
            <w:pPr>
              <w:spacing w:line="360" w:lineRule="auto"/>
              <w:rPr>
                <w:rFonts w:ascii="宋体" w:hAnsi="宋体" w:cs="宋体"/>
                <w:sz w:val="24"/>
              </w:rPr>
            </w:pPr>
          </w:p>
        </w:tc>
        <w:tc>
          <w:tcPr>
            <w:tcW w:w="1497" w:type="dxa"/>
            <w:noWrap/>
          </w:tcPr>
          <w:p w14:paraId="7983E8C3">
            <w:pPr>
              <w:spacing w:line="360" w:lineRule="auto"/>
              <w:rPr>
                <w:rFonts w:ascii="宋体" w:hAnsi="宋体" w:cs="宋体"/>
                <w:sz w:val="24"/>
              </w:rPr>
            </w:pPr>
          </w:p>
        </w:tc>
      </w:tr>
      <w:tr w14:paraId="4161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9" w:type="dxa"/>
            <w:noWrap/>
          </w:tcPr>
          <w:p w14:paraId="5CD67FD6">
            <w:pPr>
              <w:spacing w:line="360" w:lineRule="auto"/>
              <w:rPr>
                <w:rFonts w:ascii="宋体" w:hAnsi="宋体" w:cs="宋体"/>
                <w:sz w:val="24"/>
              </w:rPr>
            </w:pPr>
          </w:p>
        </w:tc>
        <w:tc>
          <w:tcPr>
            <w:tcW w:w="1152" w:type="dxa"/>
            <w:noWrap/>
          </w:tcPr>
          <w:p w14:paraId="718632B9">
            <w:pPr>
              <w:spacing w:line="360" w:lineRule="auto"/>
              <w:rPr>
                <w:rFonts w:ascii="宋体" w:hAnsi="宋体" w:cs="宋体"/>
                <w:sz w:val="24"/>
              </w:rPr>
            </w:pPr>
          </w:p>
        </w:tc>
        <w:tc>
          <w:tcPr>
            <w:tcW w:w="988" w:type="dxa"/>
            <w:noWrap/>
          </w:tcPr>
          <w:p w14:paraId="144DBF36">
            <w:pPr>
              <w:spacing w:line="360" w:lineRule="auto"/>
              <w:rPr>
                <w:rFonts w:ascii="宋体" w:hAnsi="宋体" w:cs="宋体"/>
                <w:sz w:val="24"/>
              </w:rPr>
            </w:pPr>
          </w:p>
        </w:tc>
        <w:tc>
          <w:tcPr>
            <w:tcW w:w="1112" w:type="dxa"/>
            <w:noWrap/>
          </w:tcPr>
          <w:p w14:paraId="1FD9D4B9">
            <w:pPr>
              <w:spacing w:line="360" w:lineRule="auto"/>
              <w:rPr>
                <w:rFonts w:ascii="宋体" w:hAnsi="宋体" w:cs="宋体"/>
                <w:sz w:val="24"/>
              </w:rPr>
            </w:pPr>
          </w:p>
        </w:tc>
        <w:tc>
          <w:tcPr>
            <w:tcW w:w="1112" w:type="dxa"/>
            <w:noWrap/>
          </w:tcPr>
          <w:p w14:paraId="57B0D259">
            <w:pPr>
              <w:spacing w:line="360" w:lineRule="auto"/>
              <w:rPr>
                <w:rFonts w:ascii="宋体" w:hAnsi="宋体" w:cs="宋体"/>
                <w:sz w:val="24"/>
              </w:rPr>
            </w:pPr>
          </w:p>
        </w:tc>
        <w:tc>
          <w:tcPr>
            <w:tcW w:w="1027" w:type="dxa"/>
            <w:noWrap/>
          </w:tcPr>
          <w:p w14:paraId="5CC7B856">
            <w:pPr>
              <w:spacing w:line="360" w:lineRule="auto"/>
              <w:rPr>
                <w:rFonts w:ascii="宋体" w:hAnsi="宋体" w:cs="宋体"/>
                <w:sz w:val="24"/>
              </w:rPr>
            </w:pPr>
          </w:p>
        </w:tc>
        <w:tc>
          <w:tcPr>
            <w:tcW w:w="1369" w:type="dxa"/>
            <w:noWrap/>
          </w:tcPr>
          <w:p w14:paraId="1A8E01D4">
            <w:pPr>
              <w:spacing w:line="360" w:lineRule="auto"/>
              <w:rPr>
                <w:rFonts w:ascii="宋体" w:hAnsi="宋体" w:cs="宋体"/>
                <w:sz w:val="24"/>
              </w:rPr>
            </w:pPr>
          </w:p>
        </w:tc>
        <w:tc>
          <w:tcPr>
            <w:tcW w:w="1497" w:type="dxa"/>
            <w:noWrap/>
          </w:tcPr>
          <w:p w14:paraId="2DE74B19">
            <w:pPr>
              <w:spacing w:line="360" w:lineRule="auto"/>
              <w:rPr>
                <w:rFonts w:ascii="宋体" w:hAnsi="宋体" w:cs="宋体"/>
                <w:sz w:val="24"/>
              </w:rPr>
            </w:pPr>
          </w:p>
        </w:tc>
      </w:tr>
      <w:tr w14:paraId="337A8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79" w:type="dxa"/>
            <w:noWrap/>
          </w:tcPr>
          <w:p w14:paraId="20A63288">
            <w:pPr>
              <w:spacing w:line="360" w:lineRule="auto"/>
              <w:rPr>
                <w:rFonts w:ascii="宋体" w:hAnsi="宋体" w:cs="宋体"/>
                <w:sz w:val="24"/>
              </w:rPr>
            </w:pPr>
          </w:p>
        </w:tc>
        <w:tc>
          <w:tcPr>
            <w:tcW w:w="1152" w:type="dxa"/>
            <w:noWrap/>
          </w:tcPr>
          <w:p w14:paraId="0CBAE786">
            <w:pPr>
              <w:spacing w:line="360" w:lineRule="auto"/>
              <w:rPr>
                <w:rFonts w:ascii="宋体" w:hAnsi="宋体" w:cs="宋体"/>
                <w:sz w:val="24"/>
              </w:rPr>
            </w:pPr>
          </w:p>
        </w:tc>
        <w:tc>
          <w:tcPr>
            <w:tcW w:w="988" w:type="dxa"/>
            <w:noWrap/>
          </w:tcPr>
          <w:p w14:paraId="194D3F7C">
            <w:pPr>
              <w:spacing w:line="360" w:lineRule="auto"/>
              <w:rPr>
                <w:rFonts w:ascii="宋体" w:hAnsi="宋体" w:cs="宋体"/>
                <w:sz w:val="24"/>
              </w:rPr>
            </w:pPr>
          </w:p>
        </w:tc>
        <w:tc>
          <w:tcPr>
            <w:tcW w:w="1112" w:type="dxa"/>
            <w:noWrap/>
          </w:tcPr>
          <w:p w14:paraId="3D2D51DC">
            <w:pPr>
              <w:spacing w:line="360" w:lineRule="auto"/>
              <w:rPr>
                <w:rFonts w:ascii="宋体" w:hAnsi="宋体" w:cs="宋体"/>
                <w:sz w:val="24"/>
              </w:rPr>
            </w:pPr>
          </w:p>
        </w:tc>
        <w:tc>
          <w:tcPr>
            <w:tcW w:w="1112" w:type="dxa"/>
            <w:noWrap/>
          </w:tcPr>
          <w:p w14:paraId="6C722FB5">
            <w:pPr>
              <w:spacing w:line="360" w:lineRule="auto"/>
              <w:rPr>
                <w:rFonts w:ascii="宋体" w:hAnsi="宋体" w:cs="宋体"/>
                <w:sz w:val="24"/>
              </w:rPr>
            </w:pPr>
          </w:p>
        </w:tc>
        <w:tc>
          <w:tcPr>
            <w:tcW w:w="1027" w:type="dxa"/>
            <w:noWrap/>
          </w:tcPr>
          <w:p w14:paraId="628FF2AA">
            <w:pPr>
              <w:spacing w:line="360" w:lineRule="auto"/>
              <w:rPr>
                <w:rFonts w:ascii="宋体" w:hAnsi="宋体" w:cs="宋体"/>
                <w:sz w:val="24"/>
              </w:rPr>
            </w:pPr>
          </w:p>
        </w:tc>
        <w:tc>
          <w:tcPr>
            <w:tcW w:w="1369" w:type="dxa"/>
            <w:noWrap/>
          </w:tcPr>
          <w:p w14:paraId="25A9527D">
            <w:pPr>
              <w:spacing w:line="360" w:lineRule="auto"/>
              <w:rPr>
                <w:rFonts w:ascii="宋体" w:hAnsi="宋体" w:cs="宋体"/>
                <w:sz w:val="24"/>
              </w:rPr>
            </w:pPr>
          </w:p>
        </w:tc>
        <w:tc>
          <w:tcPr>
            <w:tcW w:w="1497" w:type="dxa"/>
            <w:noWrap/>
          </w:tcPr>
          <w:p w14:paraId="2728F7CE">
            <w:pPr>
              <w:spacing w:line="360" w:lineRule="auto"/>
              <w:rPr>
                <w:rFonts w:ascii="宋体" w:hAnsi="宋体" w:cs="宋体"/>
                <w:sz w:val="24"/>
              </w:rPr>
            </w:pPr>
          </w:p>
        </w:tc>
      </w:tr>
      <w:tr w14:paraId="7598F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79" w:type="dxa"/>
            <w:noWrap/>
          </w:tcPr>
          <w:p w14:paraId="6AAF2A4D">
            <w:pPr>
              <w:spacing w:line="360" w:lineRule="auto"/>
              <w:rPr>
                <w:rFonts w:ascii="宋体" w:hAnsi="宋体" w:cs="宋体"/>
                <w:sz w:val="24"/>
              </w:rPr>
            </w:pPr>
          </w:p>
        </w:tc>
        <w:tc>
          <w:tcPr>
            <w:tcW w:w="1152" w:type="dxa"/>
            <w:noWrap/>
          </w:tcPr>
          <w:p w14:paraId="421559F5">
            <w:pPr>
              <w:spacing w:line="360" w:lineRule="auto"/>
              <w:rPr>
                <w:rFonts w:ascii="宋体" w:hAnsi="宋体" w:cs="宋体"/>
                <w:sz w:val="24"/>
              </w:rPr>
            </w:pPr>
          </w:p>
        </w:tc>
        <w:tc>
          <w:tcPr>
            <w:tcW w:w="988" w:type="dxa"/>
            <w:noWrap/>
          </w:tcPr>
          <w:p w14:paraId="34CD6C37">
            <w:pPr>
              <w:spacing w:line="360" w:lineRule="auto"/>
              <w:rPr>
                <w:rFonts w:ascii="宋体" w:hAnsi="宋体" w:cs="宋体"/>
                <w:sz w:val="24"/>
              </w:rPr>
            </w:pPr>
          </w:p>
        </w:tc>
        <w:tc>
          <w:tcPr>
            <w:tcW w:w="1112" w:type="dxa"/>
            <w:noWrap/>
          </w:tcPr>
          <w:p w14:paraId="27A17308">
            <w:pPr>
              <w:spacing w:line="360" w:lineRule="auto"/>
              <w:rPr>
                <w:rFonts w:ascii="宋体" w:hAnsi="宋体" w:cs="宋体"/>
                <w:sz w:val="24"/>
              </w:rPr>
            </w:pPr>
          </w:p>
        </w:tc>
        <w:tc>
          <w:tcPr>
            <w:tcW w:w="1112" w:type="dxa"/>
            <w:noWrap/>
          </w:tcPr>
          <w:p w14:paraId="1F0B6A0B">
            <w:pPr>
              <w:spacing w:line="360" w:lineRule="auto"/>
              <w:rPr>
                <w:rFonts w:ascii="宋体" w:hAnsi="宋体" w:cs="宋体"/>
                <w:sz w:val="24"/>
              </w:rPr>
            </w:pPr>
          </w:p>
        </w:tc>
        <w:tc>
          <w:tcPr>
            <w:tcW w:w="1027" w:type="dxa"/>
            <w:noWrap/>
          </w:tcPr>
          <w:p w14:paraId="45185108">
            <w:pPr>
              <w:spacing w:line="360" w:lineRule="auto"/>
              <w:rPr>
                <w:rFonts w:ascii="宋体" w:hAnsi="宋体" w:cs="宋体"/>
                <w:sz w:val="24"/>
              </w:rPr>
            </w:pPr>
          </w:p>
        </w:tc>
        <w:tc>
          <w:tcPr>
            <w:tcW w:w="1369" w:type="dxa"/>
            <w:noWrap/>
          </w:tcPr>
          <w:p w14:paraId="337A8DCF">
            <w:pPr>
              <w:spacing w:line="360" w:lineRule="auto"/>
              <w:rPr>
                <w:rFonts w:ascii="宋体" w:hAnsi="宋体" w:cs="宋体"/>
                <w:sz w:val="24"/>
              </w:rPr>
            </w:pPr>
          </w:p>
        </w:tc>
        <w:tc>
          <w:tcPr>
            <w:tcW w:w="1497" w:type="dxa"/>
            <w:noWrap/>
          </w:tcPr>
          <w:p w14:paraId="518F7AF2">
            <w:pPr>
              <w:spacing w:line="360" w:lineRule="auto"/>
              <w:rPr>
                <w:rFonts w:ascii="宋体" w:hAnsi="宋体" w:cs="宋体"/>
                <w:sz w:val="24"/>
              </w:rPr>
            </w:pPr>
          </w:p>
        </w:tc>
      </w:tr>
    </w:tbl>
    <w:p w14:paraId="7EAB3CA7">
      <w:pPr>
        <w:spacing w:line="360" w:lineRule="auto"/>
        <w:ind w:left="122" w:firstLine="127"/>
        <w:rPr>
          <w:rFonts w:ascii="宋体" w:hAnsi="宋体" w:cs="宋体"/>
          <w:sz w:val="24"/>
          <w:u w:val="single"/>
        </w:rPr>
      </w:pPr>
      <w:r>
        <w:rPr>
          <w:rFonts w:hint="eastAsia" w:ascii="宋体" w:hAnsi="宋体" w:cs="宋体"/>
          <w:sz w:val="24"/>
        </w:rPr>
        <w:t>供应商：</w:t>
      </w:r>
      <w:r>
        <w:rPr>
          <w:rFonts w:hint="eastAsia" w:ascii="宋体" w:hAnsi="宋体" w:cs="宋体"/>
          <w:sz w:val="24"/>
          <w:u w:val="single"/>
        </w:rPr>
        <w:t xml:space="preserve">     （</w:t>
      </w:r>
      <w:r>
        <w:rPr>
          <w:rFonts w:hint="eastAsia" w:ascii="宋体" w:hAnsi="宋体" w:cs="宋体"/>
          <w:sz w:val="24"/>
          <w:u w:val="single"/>
          <w:lang w:eastAsia="zh-CN"/>
        </w:rPr>
        <w:t>电子签章</w:t>
      </w:r>
      <w:r>
        <w:rPr>
          <w:rFonts w:hint="eastAsia" w:ascii="宋体" w:hAnsi="宋体" w:cs="宋体"/>
          <w:sz w:val="24"/>
          <w:u w:val="single"/>
        </w:rPr>
        <w:t xml:space="preserve">）     </w:t>
      </w:r>
    </w:p>
    <w:p w14:paraId="70576EC0">
      <w:pPr>
        <w:pStyle w:val="145"/>
        <w:spacing w:line="360" w:lineRule="auto"/>
        <w:rPr>
          <w:rFonts w:ascii="宋体" w:hAnsi="宋体" w:eastAsia="宋体" w:cs="宋体"/>
        </w:rPr>
      </w:pPr>
    </w:p>
    <w:p w14:paraId="2E96A152">
      <w:pPr>
        <w:spacing w:line="360" w:lineRule="auto"/>
        <w:ind w:firstLine="216"/>
        <w:rPr>
          <w:rFonts w:ascii="宋体" w:hAnsi="宋体" w:cs="宋体"/>
          <w:sz w:val="24"/>
          <w:u w:val="single"/>
        </w:rPr>
      </w:pPr>
      <w:r>
        <w:rPr>
          <w:rFonts w:hint="eastAsia" w:ascii="宋体" w:hAnsi="宋体" w:cs="宋体"/>
          <w:sz w:val="24"/>
        </w:rPr>
        <w:t>法定代表人或其委托受托人签字：</w:t>
      </w:r>
    </w:p>
    <w:p w14:paraId="2B65EB43">
      <w:pPr>
        <w:pStyle w:val="25"/>
        <w:tabs>
          <w:tab w:val="center" w:pos="4153"/>
          <w:tab w:val="right" w:pos="8306"/>
          <w:tab w:val="clear" w:pos="7143"/>
          <w:tab w:val="clear" w:pos="14287"/>
        </w:tabs>
        <w:spacing w:line="360" w:lineRule="auto"/>
        <w:rPr>
          <w:b/>
        </w:rPr>
      </w:pPr>
    </w:p>
    <w:p w14:paraId="1FA1D684">
      <w:pPr>
        <w:spacing w:line="360" w:lineRule="auto"/>
        <w:rPr>
          <w:rFonts w:ascii="宋体" w:hAnsi="宋体" w:cs="宋体"/>
          <w:b/>
          <w:sz w:val="24"/>
        </w:rPr>
      </w:pPr>
    </w:p>
    <w:p w14:paraId="41F73284">
      <w:pPr>
        <w:spacing w:line="360" w:lineRule="auto"/>
        <w:rPr>
          <w:rFonts w:ascii="宋体" w:hAnsi="宋体" w:cs="宋体"/>
          <w:b/>
          <w:sz w:val="24"/>
        </w:rPr>
      </w:pPr>
    </w:p>
    <w:p w14:paraId="04DCDF9A">
      <w:pPr>
        <w:spacing w:line="360" w:lineRule="auto"/>
        <w:rPr>
          <w:rFonts w:ascii="宋体" w:hAnsi="宋体" w:cs="宋体"/>
          <w:b/>
          <w:sz w:val="24"/>
        </w:rPr>
      </w:pPr>
    </w:p>
    <w:p w14:paraId="550C0C5F">
      <w:pPr>
        <w:spacing w:line="360" w:lineRule="auto"/>
        <w:rPr>
          <w:rFonts w:ascii="宋体" w:hAnsi="宋体" w:cs="宋体"/>
          <w:b/>
          <w:bCs/>
          <w:sz w:val="32"/>
          <w:szCs w:val="32"/>
        </w:rPr>
      </w:pPr>
      <w:r>
        <w:rPr>
          <w:rFonts w:hint="eastAsia" w:ascii="宋体" w:hAnsi="宋体" w:cs="宋体"/>
          <w:b/>
          <w:sz w:val="32"/>
          <w:szCs w:val="32"/>
        </w:rPr>
        <w:t>五、资质审查时供应商必须提交的资格证明文件</w:t>
      </w:r>
    </w:p>
    <w:p w14:paraId="004FCE8A">
      <w:pPr>
        <w:spacing w:line="520" w:lineRule="exact"/>
        <w:ind w:firstLine="560"/>
        <w:rPr>
          <w:rFonts w:ascii="宋体" w:hAnsi="宋体" w:cs="宋体"/>
          <w:sz w:val="24"/>
        </w:rPr>
      </w:pPr>
      <w:r>
        <w:rPr>
          <w:rFonts w:hint="eastAsia" w:ascii="宋体" w:hAnsi="宋体" w:cs="宋体"/>
          <w:sz w:val="24"/>
        </w:rPr>
        <w:t>1、供应商提供下列材料之一：</w:t>
      </w:r>
    </w:p>
    <w:p w14:paraId="2AF65FC6">
      <w:pPr>
        <w:spacing w:line="520" w:lineRule="exact"/>
        <w:ind w:firstLine="420"/>
        <w:rPr>
          <w:rFonts w:ascii="宋体" w:hAnsi="宋体" w:cs="宋体"/>
          <w:sz w:val="24"/>
        </w:rPr>
      </w:pPr>
      <w:r>
        <w:rPr>
          <w:rFonts w:hint="eastAsia" w:ascii="宋体" w:hAnsi="宋体" w:cs="宋体"/>
          <w:sz w:val="24"/>
        </w:rPr>
        <w:t>（1）供应商提供</w:t>
      </w:r>
      <w:r>
        <w:rPr>
          <w:rFonts w:hint="eastAsia" w:ascii="宋体" w:hAnsi="宋体" w:cs="宋体"/>
          <w:bCs/>
          <w:sz w:val="24"/>
        </w:rPr>
        <w:t>法定代表人资格证明</w:t>
      </w:r>
      <w:r>
        <w:rPr>
          <w:rFonts w:hint="eastAsia" w:ascii="宋体" w:hAnsi="宋体" w:cs="宋体"/>
          <w:sz w:val="24"/>
        </w:rPr>
        <w:t>（原件、必须提供，格式按照示范格式）和</w:t>
      </w:r>
      <w:r>
        <w:rPr>
          <w:rFonts w:hint="eastAsia" w:ascii="宋体" w:hAnsi="宋体" w:cs="宋体"/>
          <w:bCs/>
          <w:sz w:val="24"/>
        </w:rPr>
        <w:t>法定代表人身份证（扫描件并加盖</w:t>
      </w:r>
      <w:r>
        <w:rPr>
          <w:rFonts w:hint="eastAsia" w:ascii="宋体" w:hAnsi="宋体" w:cs="宋体"/>
          <w:sz w:val="24"/>
        </w:rPr>
        <w:t>供应商电子签</w:t>
      </w:r>
      <w:r>
        <w:rPr>
          <w:rFonts w:hint="eastAsia" w:ascii="宋体" w:hAnsi="宋体" w:cs="宋体"/>
          <w:bCs/>
          <w:sz w:val="24"/>
        </w:rPr>
        <w:t>章）</w:t>
      </w:r>
      <w:r>
        <w:rPr>
          <w:rFonts w:hint="eastAsia" w:ascii="宋体" w:hAnsi="宋体" w:cs="宋体"/>
          <w:sz w:val="24"/>
        </w:rPr>
        <w:t>；</w:t>
      </w:r>
    </w:p>
    <w:p w14:paraId="1CFE6D73">
      <w:pPr>
        <w:spacing w:line="520" w:lineRule="exact"/>
        <w:ind w:firstLine="420"/>
        <w:rPr>
          <w:rFonts w:ascii="宋体" w:hAnsi="宋体" w:cs="宋体"/>
          <w:sz w:val="24"/>
        </w:rPr>
      </w:pPr>
      <w:r>
        <w:rPr>
          <w:rFonts w:hint="eastAsia" w:ascii="宋体" w:hAnsi="宋体" w:cs="宋体"/>
          <w:sz w:val="24"/>
        </w:rPr>
        <w:t>（2）供应商提供授权委托书（必须提供，格式按照示范格式）和</w:t>
      </w:r>
      <w:r>
        <w:rPr>
          <w:rFonts w:hint="eastAsia" w:ascii="宋体" w:hAnsi="宋体" w:cs="宋体"/>
          <w:bCs/>
          <w:sz w:val="24"/>
        </w:rPr>
        <w:t>受托人身份证（上传到电子招标磋商文件中）。</w:t>
      </w:r>
    </w:p>
    <w:p w14:paraId="74F66E34">
      <w:pPr>
        <w:spacing w:line="520" w:lineRule="exact"/>
        <w:ind w:firstLine="560"/>
        <w:rPr>
          <w:rFonts w:ascii="宋体" w:hAnsi="宋体" w:cs="宋体"/>
          <w:bCs/>
          <w:sz w:val="24"/>
        </w:rPr>
      </w:pPr>
      <w:r>
        <w:rPr>
          <w:rFonts w:hint="eastAsia" w:ascii="宋体" w:hAnsi="宋体" w:cs="宋体"/>
          <w:bCs/>
          <w:sz w:val="24"/>
        </w:rPr>
        <w:t>2、供应商提供下列材料之一：</w:t>
      </w:r>
    </w:p>
    <w:p w14:paraId="0E274DA8">
      <w:pPr>
        <w:spacing w:line="520" w:lineRule="exact"/>
        <w:ind w:firstLine="560"/>
        <w:rPr>
          <w:rFonts w:ascii="宋体" w:hAnsi="宋体" w:cs="宋体"/>
          <w:bCs/>
          <w:sz w:val="24"/>
        </w:rPr>
      </w:pPr>
      <w:r>
        <w:rPr>
          <w:rFonts w:hint="eastAsia" w:ascii="宋体" w:hAnsi="宋体" w:cs="宋体"/>
          <w:bCs/>
          <w:sz w:val="24"/>
        </w:rPr>
        <w:t>A.供应商为企业的：</w:t>
      </w:r>
    </w:p>
    <w:p w14:paraId="35419A52">
      <w:pPr>
        <w:spacing w:line="560" w:lineRule="exact"/>
        <w:ind w:firstLine="420"/>
        <w:rPr>
          <w:rFonts w:ascii="宋体" w:hAnsi="宋体" w:cs="宋体"/>
          <w:sz w:val="24"/>
        </w:rPr>
      </w:pPr>
      <w:r>
        <w:rPr>
          <w:rFonts w:hint="eastAsia" w:ascii="宋体" w:hAnsi="宋体" w:cs="宋体"/>
          <w:sz w:val="24"/>
        </w:rPr>
        <w:t>提供营业执照（三证合一）（</w:t>
      </w:r>
      <w:r>
        <w:rPr>
          <w:rFonts w:hint="eastAsia" w:ascii="宋体" w:hAnsi="宋体" w:cs="宋体"/>
          <w:bCs/>
          <w:sz w:val="24"/>
        </w:rPr>
        <w:t>扫描件并加盖</w:t>
      </w:r>
      <w:r>
        <w:rPr>
          <w:rFonts w:hint="eastAsia" w:ascii="宋体" w:hAnsi="宋体" w:cs="宋体"/>
          <w:sz w:val="24"/>
        </w:rPr>
        <w:t>供应商电子签</w:t>
      </w:r>
      <w:r>
        <w:rPr>
          <w:rFonts w:hint="eastAsia" w:ascii="宋体" w:hAnsi="宋体" w:cs="宋体"/>
          <w:bCs/>
          <w:sz w:val="24"/>
        </w:rPr>
        <w:t>章</w:t>
      </w:r>
      <w:r>
        <w:rPr>
          <w:rFonts w:hint="eastAsia" w:ascii="宋体" w:hAnsi="宋体" w:cs="宋体"/>
          <w:sz w:val="24"/>
        </w:rPr>
        <w:t>，必须提供）。</w:t>
      </w:r>
    </w:p>
    <w:p w14:paraId="31EDDFF5">
      <w:pPr>
        <w:spacing w:line="520" w:lineRule="exact"/>
        <w:ind w:firstLine="560"/>
        <w:rPr>
          <w:rFonts w:ascii="宋体" w:hAnsi="宋体" w:cs="宋体"/>
          <w:sz w:val="24"/>
        </w:rPr>
      </w:pPr>
      <w:r>
        <w:rPr>
          <w:rFonts w:hint="eastAsia" w:ascii="宋体" w:hAnsi="宋体" w:cs="宋体"/>
          <w:sz w:val="24"/>
        </w:rPr>
        <w:t>B.供应商为事业单位的：</w:t>
      </w:r>
    </w:p>
    <w:p w14:paraId="6F627789">
      <w:pPr>
        <w:spacing w:line="520" w:lineRule="exact"/>
        <w:ind w:firstLine="420"/>
        <w:rPr>
          <w:rFonts w:ascii="宋体" w:hAnsi="宋体" w:cs="宋体"/>
          <w:sz w:val="24"/>
        </w:rPr>
      </w:pPr>
      <w:r>
        <w:rPr>
          <w:rFonts w:hint="eastAsia" w:ascii="宋体" w:hAnsi="宋体" w:cs="宋体"/>
          <w:sz w:val="24"/>
        </w:rPr>
        <w:t>提供事业法人证书（</w:t>
      </w:r>
      <w:r>
        <w:rPr>
          <w:rFonts w:hint="eastAsia" w:ascii="宋体" w:hAnsi="宋体" w:cs="宋体"/>
          <w:bCs/>
          <w:sz w:val="24"/>
        </w:rPr>
        <w:t>扫描件并加盖</w:t>
      </w:r>
      <w:r>
        <w:rPr>
          <w:rFonts w:hint="eastAsia" w:ascii="宋体" w:hAnsi="宋体" w:cs="宋体"/>
          <w:sz w:val="24"/>
        </w:rPr>
        <w:t>供应商电子签</w:t>
      </w:r>
      <w:r>
        <w:rPr>
          <w:rFonts w:hint="eastAsia" w:ascii="宋体" w:hAnsi="宋体" w:cs="宋体"/>
          <w:bCs/>
          <w:sz w:val="24"/>
        </w:rPr>
        <w:t>章</w:t>
      </w:r>
      <w:r>
        <w:rPr>
          <w:rFonts w:hint="eastAsia" w:ascii="宋体" w:hAnsi="宋体" w:cs="宋体"/>
          <w:sz w:val="24"/>
        </w:rPr>
        <w:t>，必须提供）。</w:t>
      </w:r>
    </w:p>
    <w:p w14:paraId="0D588133">
      <w:pPr>
        <w:spacing w:line="520" w:lineRule="exact"/>
        <w:ind w:firstLine="700"/>
        <w:rPr>
          <w:rFonts w:ascii="宋体" w:hAnsi="宋体" w:cs="宋体"/>
          <w:sz w:val="24"/>
          <w:lang w:val="zh-CN"/>
        </w:rPr>
      </w:pPr>
      <w:r>
        <w:rPr>
          <w:rFonts w:hint="eastAsia" w:ascii="宋体" w:hAnsi="宋体" w:cs="宋体"/>
          <w:sz w:val="24"/>
        </w:rPr>
        <w:t>3、供应商符合《政府采购法》第二十二条规定条件的承诺函</w:t>
      </w:r>
      <w:r>
        <w:rPr>
          <w:rFonts w:hint="eastAsia" w:ascii="宋体" w:hAnsi="宋体" w:cs="宋体"/>
          <w:sz w:val="24"/>
          <w:lang w:val="zh-CN"/>
        </w:rPr>
        <w:t>（</w:t>
      </w:r>
      <w:r>
        <w:rPr>
          <w:rFonts w:hint="eastAsia" w:ascii="宋体" w:hAnsi="宋体" w:cs="宋体"/>
          <w:sz w:val="24"/>
        </w:rPr>
        <w:t>格式详见示范格式三</w:t>
      </w:r>
      <w:r>
        <w:rPr>
          <w:rFonts w:hint="eastAsia" w:ascii="宋体" w:hAnsi="宋体" w:cs="宋体"/>
          <w:sz w:val="24"/>
          <w:lang w:val="zh-CN"/>
        </w:rPr>
        <w:t>）；</w:t>
      </w:r>
    </w:p>
    <w:p w14:paraId="0FB90287">
      <w:pPr>
        <w:spacing w:line="520" w:lineRule="exact"/>
        <w:ind w:firstLine="560"/>
        <w:rPr>
          <w:rFonts w:ascii="宋体" w:hAnsi="宋体" w:cs="宋体"/>
          <w:b/>
          <w:sz w:val="24"/>
        </w:rPr>
      </w:pPr>
      <w:r>
        <w:rPr>
          <w:rFonts w:hint="eastAsia" w:ascii="宋体" w:hAnsi="宋体" w:cs="宋体"/>
          <w:sz w:val="24"/>
        </w:rPr>
        <w:t>4、</w:t>
      </w:r>
      <w:r>
        <w:rPr>
          <w:rFonts w:hint="eastAsia" w:ascii="宋体" w:hAnsi="宋体" w:cs="宋体"/>
          <w:b/>
          <w:sz w:val="24"/>
        </w:rPr>
        <w:t>拒绝下述条件的供应商参加本次采购活动：</w:t>
      </w:r>
    </w:p>
    <w:p w14:paraId="03DEAB1C">
      <w:pPr>
        <w:spacing w:line="520" w:lineRule="exact"/>
        <w:ind w:firstLine="560"/>
        <w:rPr>
          <w:rFonts w:ascii="宋体" w:hAnsi="宋体" w:cs="宋体"/>
          <w:sz w:val="24"/>
        </w:rPr>
      </w:pPr>
      <w:r>
        <w:rPr>
          <w:rFonts w:hint="eastAsia" w:ascii="宋体" w:hAnsi="宋体" w:cs="宋体"/>
          <w:sz w:val="24"/>
        </w:rPr>
        <w:t>4.1供应商单位负责人为同一人或者存在直接控股、管理关系的不同供应商，不得同时参加同一合同项下的政府采购活动。</w:t>
      </w:r>
    </w:p>
    <w:p w14:paraId="08B33A00">
      <w:pPr>
        <w:spacing w:line="520" w:lineRule="exact"/>
        <w:ind w:firstLine="560"/>
        <w:rPr>
          <w:rFonts w:ascii="宋体" w:hAnsi="宋体" w:cs="宋体"/>
          <w:b/>
          <w:i/>
          <w:sz w:val="24"/>
        </w:rPr>
      </w:pPr>
      <w:r>
        <w:rPr>
          <w:rFonts w:hint="eastAsia" w:ascii="宋体" w:hAnsi="宋体" w:cs="宋体"/>
          <w:sz w:val="24"/>
        </w:rPr>
        <w:t>4.2、凡为采购项目提供整体设计、规范编制或者项目管理、监理、检测等服务的供应商，不得再参加本项目的采购活动；</w:t>
      </w:r>
    </w:p>
    <w:p w14:paraId="015451C4">
      <w:pPr>
        <w:spacing w:line="520" w:lineRule="exact"/>
        <w:ind w:firstLine="548"/>
        <w:rPr>
          <w:rFonts w:ascii="宋体" w:hAnsi="宋体" w:cs="宋体"/>
          <w:sz w:val="24"/>
        </w:rPr>
      </w:pPr>
      <w:r>
        <w:rPr>
          <w:rFonts w:hint="eastAsia" w:ascii="宋体" w:hAnsi="宋体" w:cs="宋体"/>
          <w:sz w:val="24"/>
        </w:rPr>
        <w:t>4.3、供应商被“信用中国”、“中国政府采购网”列入失信被执行人、重大税收违法案件当事人名单、政府采购严重违法失信行为记录名单；</w:t>
      </w:r>
    </w:p>
    <w:p w14:paraId="504D7BCE">
      <w:pPr>
        <w:spacing w:line="400" w:lineRule="exact"/>
        <w:ind w:firstLine="480" w:firstLineChars="200"/>
        <w:rPr>
          <w:rFonts w:ascii="宋体" w:hAnsi="宋体" w:cs="宋体"/>
          <w:b/>
          <w:bCs/>
          <w:sz w:val="24"/>
        </w:rPr>
      </w:pPr>
      <w:r>
        <w:rPr>
          <w:rFonts w:hint="eastAsia" w:ascii="宋体" w:hAnsi="宋体" w:cs="宋体"/>
          <w:sz w:val="24"/>
        </w:rPr>
        <w:t>5、本项目的</w:t>
      </w:r>
      <w:r>
        <w:rPr>
          <w:rFonts w:hint="eastAsia" w:ascii="宋体" w:hAnsi="宋体" w:cs="宋体"/>
          <w:b/>
          <w:bCs/>
          <w:sz w:val="24"/>
        </w:rPr>
        <w:t>特定资格要求：</w:t>
      </w:r>
    </w:p>
    <w:p w14:paraId="4BECA561">
      <w:pPr>
        <w:spacing w:line="400" w:lineRule="exact"/>
        <w:ind w:firstLine="480" w:firstLineChars="200"/>
        <w:rPr>
          <w:rFonts w:ascii="宋体" w:hAnsi="宋体" w:cs="宋体"/>
          <w:b/>
          <w:sz w:val="24"/>
        </w:rPr>
      </w:pPr>
      <w:r>
        <w:rPr>
          <w:rFonts w:hint="eastAsia" w:ascii="宋体" w:hAnsi="宋体" w:cs="宋体"/>
          <w:sz w:val="24"/>
        </w:rPr>
        <w:t>供应商应具有行政主管部门颁发的有效的乙级及以上测绘资质（专业类别须包含：界线与不动产测绘、大地测量、地理信息系统工程）。</w:t>
      </w:r>
    </w:p>
    <w:p w14:paraId="28095ED4">
      <w:pPr>
        <w:spacing w:line="480" w:lineRule="exact"/>
        <w:ind w:firstLine="560"/>
        <w:rPr>
          <w:rFonts w:ascii="宋体" w:hAnsi="宋体" w:cs="宋体"/>
          <w:sz w:val="24"/>
        </w:rPr>
      </w:pPr>
      <w:r>
        <w:rPr>
          <w:rFonts w:hint="eastAsia" w:ascii="宋体" w:hAnsi="宋体" w:cs="宋体"/>
          <w:sz w:val="24"/>
        </w:rPr>
        <w:t xml:space="preserve"> 6、落实政府采购政策需满足的资格要求（提供下列任一项材料即可，</w:t>
      </w:r>
      <w:r>
        <w:rPr>
          <w:rFonts w:hint="eastAsia" w:ascii="宋体" w:hAnsi="宋体" w:cs="宋体"/>
          <w:sz w:val="24"/>
          <w:lang w:val="zh-CN"/>
        </w:rPr>
        <w:t>非专门面向中小企业或者预留份额的采购项目，本项无需提供</w:t>
      </w:r>
      <w:r>
        <w:rPr>
          <w:rFonts w:hint="eastAsia" w:ascii="宋体" w:hAnsi="宋体" w:cs="宋体"/>
          <w:sz w:val="24"/>
        </w:rPr>
        <w:t>）:</w:t>
      </w:r>
    </w:p>
    <w:p w14:paraId="3E29FE5F">
      <w:pPr>
        <w:spacing w:line="520" w:lineRule="exact"/>
        <w:ind w:firstLine="548"/>
        <w:rPr>
          <w:rFonts w:ascii="宋体" w:hAnsi="宋体" w:cs="宋体"/>
          <w:sz w:val="24"/>
        </w:rPr>
      </w:pPr>
      <w:r>
        <w:rPr>
          <w:rFonts w:hint="eastAsia" w:ascii="宋体" w:hAnsi="宋体" w:cs="宋体"/>
          <w:sz w:val="24"/>
        </w:rPr>
        <w:t>（1）企业声明函（详见示范格式）；</w:t>
      </w:r>
    </w:p>
    <w:p w14:paraId="593F662F">
      <w:pPr>
        <w:spacing w:line="520" w:lineRule="exact"/>
        <w:ind w:firstLine="548"/>
        <w:rPr>
          <w:rFonts w:ascii="宋体" w:hAnsi="宋体" w:cs="宋体"/>
          <w:sz w:val="24"/>
        </w:rPr>
      </w:pPr>
      <w:r>
        <w:rPr>
          <w:rFonts w:hint="eastAsia" w:ascii="宋体" w:hAnsi="宋体" w:cs="宋体"/>
          <w:sz w:val="24"/>
        </w:rPr>
        <w:t>（2）《残疾人福利性单位声明函》（详见示范格式）；</w:t>
      </w:r>
    </w:p>
    <w:p w14:paraId="21221308">
      <w:pPr>
        <w:pStyle w:val="202"/>
        <w:ind w:firstLine="560"/>
        <w:jc w:val="left"/>
        <w:rPr>
          <w:rFonts w:ascii="宋体" w:hAnsi="宋体" w:eastAsia="宋体" w:cs="宋体"/>
          <w:sz w:val="24"/>
        </w:rPr>
      </w:pPr>
      <w:r>
        <w:rPr>
          <w:rFonts w:hint="eastAsia" w:ascii="宋体" w:hAnsi="宋体" w:eastAsia="宋体" w:cs="宋体"/>
          <w:sz w:val="24"/>
        </w:rPr>
        <w:t>（3）由省级以上监狱管理局、戒毒管理局（含新疆生产建设兵团）出具的属于监狱企业的证明文件）（加盖出具单位公章的电子件）。</w:t>
      </w:r>
    </w:p>
    <w:p w14:paraId="71BDF039">
      <w:pPr>
        <w:spacing w:line="520" w:lineRule="exact"/>
        <w:ind w:firstLine="548"/>
        <w:rPr>
          <w:rFonts w:ascii="宋体" w:hAnsi="宋体" w:cs="宋体"/>
          <w:sz w:val="24"/>
        </w:rPr>
      </w:pPr>
      <w:r>
        <w:rPr>
          <w:rFonts w:hint="eastAsia" w:ascii="宋体" w:hAnsi="宋体" w:cs="宋体"/>
          <w:sz w:val="24"/>
        </w:rPr>
        <w:t>注：</w:t>
      </w:r>
    </w:p>
    <w:p w14:paraId="04C13A54">
      <w:pPr>
        <w:spacing w:line="520" w:lineRule="exact"/>
        <w:ind w:firstLine="548"/>
        <w:rPr>
          <w:rFonts w:ascii="宋体" w:hAnsi="宋体" w:cs="宋体"/>
          <w:sz w:val="24"/>
        </w:rPr>
      </w:pPr>
      <w:r>
        <w:rPr>
          <w:rFonts w:hint="eastAsia" w:ascii="宋体" w:hAnsi="宋体" w:cs="宋体"/>
          <w:sz w:val="24"/>
        </w:rPr>
        <w:t>1、上述相关原件，成交供应商必须在签订合同时提交采购人审查，成交供应商未能提供上述所有原件的，则取消其成交资格。</w:t>
      </w:r>
    </w:p>
    <w:p w14:paraId="7A6B08CF">
      <w:pPr>
        <w:spacing w:line="520" w:lineRule="exact"/>
        <w:ind w:firstLine="548"/>
        <w:rPr>
          <w:rFonts w:ascii="宋体" w:hAnsi="宋体" w:cs="宋体"/>
          <w:sz w:val="24"/>
        </w:rPr>
      </w:pPr>
      <w:r>
        <w:rPr>
          <w:rFonts w:hint="eastAsia" w:ascii="宋体" w:hAnsi="宋体" w:cs="宋体"/>
          <w:sz w:val="24"/>
        </w:rPr>
        <w:t>2、上述是评标委员会对供应商资质审查时，供应商必须提供的资格证明文件，如供应商未能提供上述资格证明文件以及供应商资质条件不符合采购文件要求的将取消其继续参加招标的资格。</w:t>
      </w:r>
    </w:p>
    <w:p w14:paraId="4D59B1E4">
      <w:pPr>
        <w:spacing w:line="520" w:lineRule="exact"/>
        <w:ind w:firstLine="548"/>
        <w:rPr>
          <w:rFonts w:ascii="宋体" w:hAnsi="宋体" w:cs="宋体"/>
          <w:b/>
          <w:sz w:val="24"/>
        </w:rPr>
      </w:pPr>
      <w:r>
        <w:rPr>
          <w:rFonts w:hint="eastAsia" w:ascii="宋体" w:hAnsi="宋体" w:cs="宋体"/>
          <w:bCs/>
          <w:sz w:val="24"/>
        </w:rPr>
        <w:t>3、供应商所提供的资格证明材料应真实、有效，采购人保留对供应商提供的资格证明材料进行核查的权利。如发现供应商提供虚假资格证明材料，采购人和江苏泽豪工程咨询管理有限公司将对其进行严肃处理。</w:t>
      </w:r>
    </w:p>
    <w:p w14:paraId="27FE3E90">
      <w:pPr>
        <w:spacing w:line="440" w:lineRule="exact"/>
        <w:ind w:firstLine="157"/>
        <w:rPr>
          <w:rFonts w:ascii="宋体" w:hAnsi="宋体" w:cs="宋体"/>
          <w:b/>
          <w:bCs/>
          <w:sz w:val="32"/>
          <w:szCs w:val="32"/>
        </w:rPr>
      </w:pPr>
    </w:p>
    <w:p w14:paraId="467334CA">
      <w:pPr>
        <w:widowControl/>
        <w:jc w:val="left"/>
        <w:rPr>
          <w:rFonts w:ascii="宋体" w:hAnsi="宋体" w:cs="宋体"/>
          <w:b/>
          <w:bCs/>
          <w:sz w:val="32"/>
        </w:rPr>
      </w:pPr>
    </w:p>
    <w:p w14:paraId="155543CC">
      <w:pPr>
        <w:spacing w:line="560" w:lineRule="exact"/>
        <w:outlineLvl w:val="0"/>
        <w:rPr>
          <w:rFonts w:ascii="宋体" w:hAnsi="宋体" w:cs="宋体"/>
          <w:b/>
          <w:bCs/>
          <w:sz w:val="24"/>
        </w:rPr>
      </w:pPr>
      <w:bookmarkStart w:id="120" w:name="_Toc157775454"/>
      <w:r>
        <w:rPr>
          <w:rFonts w:hint="eastAsia" w:ascii="宋体" w:hAnsi="宋体" w:cs="宋体"/>
          <w:b/>
          <w:bCs/>
          <w:sz w:val="24"/>
        </w:rPr>
        <w:t>六、综合评分时投标人需提供的证明文件</w:t>
      </w:r>
    </w:p>
    <w:p w14:paraId="2BA0687B">
      <w:pPr>
        <w:widowControl/>
        <w:spacing w:line="560" w:lineRule="exact"/>
        <w:jc w:val="center"/>
        <w:rPr>
          <w:rFonts w:ascii="宋体" w:hAnsi="宋体" w:cs="宋体"/>
          <w:bCs/>
          <w:sz w:val="24"/>
        </w:rPr>
      </w:pPr>
      <w:r>
        <w:rPr>
          <w:rFonts w:hint="eastAsia" w:ascii="宋体" w:hAnsi="宋体" w:cs="宋体"/>
          <w:sz w:val="24"/>
        </w:rPr>
        <w:t>（请投标人仔细阅读招标文件第三章，并按照要求提供。）</w:t>
      </w:r>
    </w:p>
    <w:p w14:paraId="34951114">
      <w:pPr>
        <w:widowControl/>
        <w:spacing w:line="560" w:lineRule="exact"/>
        <w:jc w:val="left"/>
        <w:rPr>
          <w:rFonts w:ascii="宋体" w:hAnsi="宋体" w:cs="宋体"/>
          <w:b/>
          <w:bCs/>
          <w:sz w:val="24"/>
        </w:rPr>
      </w:pPr>
    </w:p>
    <w:p w14:paraId="382A38D1">
      <w:pPr>
        <w:spacing w:line="560" w:lineRule="exact"/>
        <w:rPr>
          <w:rFonts w:ascii="宋体" w:hAnsi="宋体" w:cs="宋体"/>
          <w:b/>
          <w:bCs/>
          <w:sz w:val="24"/>
        </w:rPr>
      </w:pPr>
    </w:p>
    <w:p w14:paraId="3F36772D">
      <w:pPr>
        <w:widowControl/>
        <w:spacing w:line="560" w:lineRule="exact"/>
        <w:jc w:val="left"/>
        <w:outlineLvl w:val="0"/>
        <w:rPr>
          <w:rFonts w:ascii="宋体" w:hAnsi="宋体" w:cs="宋体"/>
          <w:b/>
          <w:bCs/>
          <w:sz w:val="24"/>
        </w:rPr>
      </w:pPr>
      <w:r>
        <w:rPr>
          <w:rFonts w:hint="eastAsia" w:ascii="宋体" w:hAnsi="宋体" w:cs="宋体"/>
          <w:b/>
          <w:bCs/>
          <w:sz w:val="24"/>
        </w:rPr>
        <w:t>七、投标人认为有必要提供并说明的其他资料</w:t>
      </w:r>
    </w:p>
    <w:p w14:paraId="1E2F6072">
      <w:pPr>
        <w:widowControl/>
        <w:spacing w:line="560" w:lineRule="exact"/>
        <w:ind w:firstLine="1800" w:firstLineChars="750"/>
        <w:jc w:val="left"/>
        <w:rPr>
          <w:rFonts w:ascii="宋体" w:hAnsi="宋体" w:cs="宋体"/>
          <w:b/>
          <w:sz w:val="24"/>
        </w:rPr>
      </w:pPr>
      <w:r>
        <w:rPr>
          <w:rFonts w:hint="eastAsia" w:ascii="宋体" w:hAnsi="宋体" w:cs="宋体"/>
          <w:sz w:val="24"/>
        </w:rPr>
        <w:t>（格式由投标人自定，加盖投标人</w:t>
      </w:r>
      <w:r>
        <w:rPr>
          <w:rFonts w:hint="eastAsia" w:ascii="宋体" w:hAnsi="宋体" w:cs="宋体"/>
          <w:sz w:val="24"/>
          <w:lang w:eastAsia="zh-CN"/>
        </w:rPr>
        <w:t>公</w:t>
      </w:r>
      <w:r>
        <w:rPr>
          <w:rFonts w:hint="eastAsia" w:ascii="宋体" w:hAnsi="宋体" w:cs="宋体"/>
          <w:sz w:val="24"/>
        </w:rPr>
        <w:t>章）</w:t>
      </w:r>
    </w:p>
    <w:p w14:paraId="10E59F4F">
      <w:pPr>
        <w:spacing w:line="440" w:lineRule="exact"/>
        <w:ind w:firstLine="2877"/>
        <w:rPr>
          <w:rFonts w:ascii="宋体" w:hAnsi="宋体" w:cs="宋体"/>
          <w:b/>
          <w:sz w:val="24"/>
        </w:rPr>
      </w:pPr>
      <w:r>
        <w:rPr>
          <w:rFonts w:hint="eastAsia" w:ascii="宋体" w:hAnsi="宋体" w:cs="宋体"/>
          <w:b/>
          <w:sz w:val="36"/>
        </w:rPr>
        <w:br w:type="page" w:clear="all"/>
      </w:r>
    </w:p>
    <w:p w14:paraId="0B94EB23">
      <w:pPr>
        <w:spacing w:line="440" w:lineRule="exact"/>
        <w:rPr>
          <w:rFonts w:ascii="宋体" w:hAnsi="宋体" w:cs="宋体"/>
          <w:b/>
          <w:sz w:val="36"/>
        </w:rPr>
      </w:pPr>
    </w:p>
    <w:p w14:paraId="3C712428">
      <w:pPr>
        <w:spacing w:line="440" w:lineRule="exact"/>
        <w:ind w:firstLine="2877"/>
        <w:rPr>
          <w:rFonts w:ascii="宋体" w:hAnsi="宋体" w:cs="宋体"/>
          <w:b/>
          <w:sz w:val="36"/>
        </w:rPr>
      </w:pPr>
    </w:p>
    <w:p w14:paraId="67BB422A">
      <w:pPr>
        <w:spacing w:line="440" w:lineRule="exact"/>
        <w:ind w:firstLine="2557"/>
        <w:rPr>
          <w:rFonts w:ascii="宋体" w:hAnsi="宋体" w:cs="宋体"/>
          <w:b/>
          <w:sz w:val="32"/>
          <w:szCs w:val="32"/>
        </w:rPr>
      </w:pPr>
      <w:r>
        <w:rPr>
          <w:rFonts w:hint="eastAsia" w:ascii="宋体" w:hAnsi="宋体" w:cs="宋体"/>
          <w:b/>
          <w:sz w:val="32"/>
          <w:szCs w:val="32"/>
        </w:rPr>
        <w:t>八、示范格式</w:t>
      </w:r>
    </w:p>
    <w:p w14:paraId="7A937D23">
      <w:pPr>
        <w:spacing w:line="440" w:lineRule="exact"/>
        <w:rPr>
          <w:rFonts w:ascii="宋体" w:hAnsi="宋体" w:cs="宋体"/>
          <w:b/>
          <w:sz w:val="32"/>
          <w:szCs w:val="32"/>
        </w:rPr>
      </w:pPr>
      <w:r>
        <w:rPr>
          <w:rFonts w:hint="eastAsia" w:ascii="宋体" w:hAnsi="宋体" w:cs="宋体"/>
          <w:b/>
          <w:sz w:val="32"/>
          <w:szCs w:val="32"/>
        </w:rPr>
        <w:t xml:space="preserve">示范格式一                 </w:t>
      </w:r>
    </w:p>
    <w:p w14:paraId="230B3B4F">
      <w:pPr>
        <w:spacing w:line="440" w:lineRule="exact"/>
        <w:ind w:firstLine="2570"/>
        <w:rPr>
          <w:rFonts w:ascii="宋体" w:hAnsi="宋体" w:cs="宋体"/>
          <w:b/>
          <w:bCs/>
          <w:sz w:val="32"/>
        </w:rPr>
      </w:pPr>
    </w:p>
    <w:bookmarkEnd w:id="120"/>
    <w:p w14:paraId="4B48F0A5">
      <w:pPr>
        <w:spacing w:line="640" w:lineRule="exact"/>
        <w:ind w:firstLine="2891"/>
        <w:rPr>
          <w:rFonts w:ascii="宋体" w:hAnsi="宋体" w:cs="宋体"/>
          <w:b/>
          <w:bCs/>
          <w:sz w:val="32"/>
          <w:szCs w:val="32"/>
          <w:lang w:val="zh-CN"/>
        </w:rPr>
      </w:pPr>
      <w:r>
        <w:rPr>
          <w:rFonts w:hint="eastAsia" w:ascii="宋体" w:hAnsi="宋体" w:cs="宋体"/>
          <w:b/>
          <w:bCs/>
          <w:sz w:val="32"/>
          <w:szCs w:val="32"/>
          <w:lang w:val="zh-CN"/>
        </w:rPr>
        <w:t>法定代表人资格证明</w:t>
      </w:r>
    </w:p>
    <w:p w14:paraId="28048B07">
      <w:pPr>
        <w:spacing w:line="640" w:lineRule="exact"/>
        <w:rPr>
          <w:rFonts w:ascii="宋体" w:hAnsi="宋体" w:cs="宋体"/>
          <w:sz w:val="28"/>
          <w:szCs w:val="28"/>
          <w:lang w:val="zh-CN"/>
        </w:rPr>
      </w:pPr>
      <w:r>
        <w:rPr>
          <w:rFonts w:hint="eastAsia" w:ascii="宋体" w:hAnsi="宋体" w:cs="宋体"/>
          <w:sz w:val="28"/>
          <w:szCs w:val="28"/>
          <w:lang w:val="zh-CN"/>
        </w:rPr>
        <w:t>单位名称:</w:t>
      </w:r>
    </w:p>
    <w:p w14:paraId="318398D6">
      <w:pPr>
        <w:spacing w:line="640" w:lineRule="exact"/>
        <w:rPr>
          <w:rFonts w:ascii="宋体" w:hAnsi="宋体" w:cs="宋体"/>
          <w:sz w:val="28"/>
          <w:szCs w:val="28"/>
          <w:lang w:val="zh-CN"/>
        </w:rPr>
      </w:pPr>
      <w:r>
        <w:rPr>
          <w:rFonts w:hint="eastAsia" w:ascii="宋体" w:hAnsi="宋体" w:cs="宋体"/>
          <w:sz w:val="28"/>
          <w:szCs w:val="28"/>
          <w:lang w:val="zh-CN"/>
        </w:rPr>
        <w:t>地址:</w:t>
      </w:r>
    </w:p>
    <w:p w14:paraId="4D099DAE">
      <w:pPr>
        <w:spacing w:line="640" w:lineRule="exact"/>
        <w:rPr>
          <w:rFonts w:ascii="宋体" w:hAnsi="宋体" w:cs="宋体"/>
          <w:sz w:val="28"/>
          <w:szCs w:val="28"/>
          <w:lang w:val="zh-CN"/>
        </w:rPr>
      </w:pPr>
      <w:r>
        <w:rPr>
          <w:rFonts w:hint="eastAsia" w:ascii="宋体" w:hAnsi="宋体" w:cs="宋体"/>
          <w:sz w:val="28"/>
          <w:szCs w:val="28"/>
          <w:lang w:val="zh-CN"/>
        </w:rPr>
        <w:t>姓名:     性别:      年龄:      职务:</w:t>
      </w:r>
    </w:p>
    <w:p w14:paraId="33D35D9B">
      <w:pPr>
        <w:spacing w:line="640" w:lineRule="exact"/>
        <w:ind w:left="1" w:firstLine="560"/>
        <w:rPr>
          <w:rFonts w:ascii="宋体" w:hAnsi="宋体" w:cs="宋体"/>
          <w:sz w:val="28"/>
        </w:rPr>
      </w:pPr>
      <w:r>
        <w:rPr>
          <w:rFonts w:hint="eastAsia" w:ascii="宋体" w:hAnsi="宋体" w:cs="宋体"/>
          <w:sz w:val="28"/>
          <w:szCs w:val="28"/>
          <w:lang w:val="zh-CN"/>
        </w:rPr>
        <w:t>系</w:t>
      </w:r>
      <w:r>
        <w:rPr>
          <w:rFonts w:hint="eastAsia" w:ascii="宋体" w:hAnsi="宋体" w:cs="宋体"/>
          <w:sz w:val="28"/>
          <w:szCs w:val="28"/>
          <w:u w:val="single"/>
          <w:lang w:val="zh-CN"/>
        </w:rPr>
        <w:t xml:space="preserve"> （供应商单位名称）</w:t>
      </w:r>
      <w:r>
        <w:rPr>
          <w:rFonts w:hint="eastAsia" w:ascii="宋体" w:hAnsi="宋体" w:cs="宋体"/>
          <w:sz w:val="28"/>
          <w:szCs w:val="28"/>
          <w:lang w:val="zh-CN"/>
        </w:rPr>
        <w:t>的法定代表人。</w:t>
      </w:r>
      <w:r>
        <w:rPr>
          <w:rFonts w:hint="eastAsia" w:ascii="宋体" w:hAnsi="宋体" w:cs="宋体"/>
          <w:sz w:val="28"/>
        </w:rPr>
        <w:t>为参与</w:t>
      </w:r>
      <w:r>
        <w:rPr>
          <w:rFonts w:hint="eastAsia" w:ascii="宋体" w:hAnsi="宋体" w:cs="宋体"/>
          <w:sz w:val="28"/>
          <w:u w:val="single"/>
        </w:rPr>
        <w:t xml:space="preserve">           </w:t>
      </w:r>
      <w:r>
        <w:rPr>
          <w:rFonts w:hint="eastAsia" w:ascii="宋体" w:hAnsi="宋体" w:cs="宋体"/>
          <w:sz w:val="28"/>
        </w:rPr>
        <w:t>项目，签署上述项目的磋商文件、进行招标、签署合同和处理与之有关的一切事务。</w:t>
      </w:r>
    </w:p>
    <w:p w14:paraId="5F2F117E">
      <w:pPr>
        <w:spacing w:line="640" w:lineRule="exact"/>
        <w:ind w:firstLine="280"/>
        <w:rPr>
          <w:rFonts w:ascii="宋体" w:hAnsi="宋体" w:cs="宋体"/>
          <w:sz w:val="28"/>
          <w:szCs w:val="28"/>
        </w:rPr>
      </w:pPr>
    </w:p>
    <w:p w14:paraId="57CA88D1">
      <w:pPr>
        <w:spacing w:line="640" w:lineRule="exact"/>
        <w:rPr>
          <w:rFonts w:ascii="宋体" w:hAnsi="宋体" w:cs="宋体"/>
          <w:sz w:val="28"/>
          <w:szCs w:val="28"/>
          <w:lang w:val="zh-CN"/>
        </w:rPr>
      </w:pPr>
    </w:p>
    <w:p w14:paraId="034BA9E6">
      <w:pPr>
        <w:spacing w:line="640" w:lineRule="exact"/>
        <w:ind w:firstLine="280"/>
        <w:rPr>
          <w:rFonts w:ascii="宋体" w:hAnsi="宋体" w:cs="宋体"/>
          <w:sz w:val="28"/>
          <w:szCs w:val="28"/>
          <w:lang w:val="zh-CN"/>
        </w:rPr>
      </w:pPr>
      <w:r>
        <w:rPr>
          <w:rFonts w:hint="eastAsia" w:ascii="宋体" w:hAnsi="宋体" w:cs="宋体"/>
          <w:sz w:val="28"/>
          <w:szCs w:val="28"/>
          <w:lang w:val="zh-CN"/>
        </w:rPr>
        <w:t>特此证明。</w:t>
      </w:r>
    </w:p>
    <w:p w14:paraId="6DD8A93E">
      <w:pPr>
        <w:spacing w:line="640" w:lineRule="exact"/>
        <w:jc w:val="center"/>
        <w:rPr>
          <w:rFonts w:ascii="宋体" w:hAnsi="宋体" w:cs="宋体"/>
          <w:sz w:val="28"/>
          <w:szCs w:val="28"/>
          <w:lang w:val="zh-CN"/>
        </w:rPr>
      </w:pPr>
      <w:r>
        <w:rPr>
          <w:rFonts w:hint="eastAsia" w:ascii="宋体" w:hAnsi="宋体" w:cs="宋体"/>
          <w:sz w:val="28"/>
          <w:szCs w:val="28"/>
          <w:lang w:val="zh-CN"/>
        </w:rPr>
        <w:t xml:space="preserve">                   </w:t>
      </w:r>
    </w:p>
    <w:p w14:paraId="460FFC4C">
      <w:pPr>
        <w:spacing w:line="640" w:lineRule="exact"/>
        <w:jc w:val="center"/>
        <w:rPr>
          <w:rFonts w:ascii="宋体" w:hAnsi="宋体" w:cs="宋体"/>
          <w:sz w:val="28"/>
          <w:szCs w:val="28"/>
          <w:lang w:val="zh-CN"/>
        </w:rPr>
      </w:pPr>
      <w:r>
        <w:rPr>
          <w:rFonts w:hint="eastAsia" w:ascii="宋体" w:hAnsi="宋体" w:cs="宋体"/>
          <w:sz w:val="28"/>
          <w:szCs w:val="28"/>
          <w:lang w:val="zh-CN"/>
        </w:rPr>
        <w:t xml:space="preserve">                 供应商:</w:t>
      </w:r>
      <w:r>
        <w:rPr>
          <w:rFonts w:hint="eastAsia" w:ascii="宋体" w:hAnsi="宋体" w:cs="宋体"/>
          <w:sz w:val="28"/>
          <w:szCs w:val="28"/>
          <w:u w:val="single"/>
          <w:lang w:val="zh-CN"/>
        </w:rPr>
        <w:t xml:space="preserve">    （电子签章）     </w:t>
      </w:r>
    </w:p>
    <w:p w14:paraId="39AB8D5E">
      <w:pPr>
        <w:spacing w:line="640" w:lineRule="exact"/>
        <w:jc w:val="center"/>
        <w:rPr>
          <w:rFonts w:ascii="宋体" w:hAnsi="宋体" w:cs="宋体"/>
          <w:sz w:val="28"/>
          <w:szCs w:val="28"/>
          <w:lang w:val="zh-CN"/>
        </w:rPr>
      </w:pPr>
      <w:r>
        <w:rPr>
          <w:rFonts w:hint="eastAsia" w:ascii="宋体" w:hAnsi="宋体" w:cs="宋体"/>
          <w:sz w:val="28"/>
          <w:szCs w:val="28"/>
          <w:lang w:val="zh-CN"/>
        </w:rPr>
        <w:t xml:space="preserve">                      日期:</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年 </w:t>
      </w:r>
      <w:r>
        <w:rPr>
          <w:rFonts w:hint="eastAsia" w:ascii="宋体" w:hAnsi="宋体" w:cs="宋体"/>
          <w:sz w:val="28"/>
          <w:szCs w:val="28"/>
          <w:u w:val="single"/>
          <w:lang w:val="zh-CN"/>
        </w:rPr>
        <w:t xml:space="preserve">     </w:t>
      </w:r>
      <w:r>
        <w:rPr>
          <w:rFonts w:hint="eastAsia" w:ascii="宋体" w:hAnsi="宋体" w:cs="宋体"/>
          <w:sz w:val="28"/>
          <w:szCs w:val="28"/>
          <w:lang w:val="zh-CN"/>
        </w:rPr>
        <w:t>月</w:t>
      </w:r>
      <w:r>
        <w:rPr>
          <w:rFonts w:hint="eastAsia" w:ascii="宋体" w:hAnsi="宋体" w:cs="宋体"/>
          <w:sz w:val="28"/>
          <w:szCs w:val="28"/>
          <w:u w:val="single"/>
          <w:lang w:val="zh-CN"/>
        </w:rPr>
        <w:t xml:space="preserve">    </w:t>
      </w:r>
      <w:r>
        <w:rPr>
          <w:rFonts w:hint="eastAsia" w:ascii="宋体" w:hAnsi="宋体" w:cs="宋体"/>
          <w:sz w:val="28"/>
          <w:szCs w:val="28"/>
          <w:lang w:val="zh-CN"/>
        </w:rPr>
        <w:t>日</w:t>
      </w:r>
    </w:p>
    <w:p w14:paraId="6BAA1E69">
      <w:pPr>
        <w:pStyle w:val="146"/>
        <w:spacing w:before="0" w:after="0" w:line="520" w:lineRule="exact"/>
        <w:ind w:left="4760" w:right="560" w:hanging="1820"/>
        <w:rPr>
          <w:rFonts w:ascii="宋体" w:hAnsi="宋体" w:cs="宋体"/>
          <w:sz w:val="28"/>
          <w:szCs w:val="28"/>
          <w:lang w:val="zh-CN"/>
        </w:rPr>
      </w:pPr>
    </w:p>
    <w:p w14:paraId="2BEF0E54">
      <w:pPr>
        <w:spacing w:line="640" w:lineRule="exact"/>
        <w:jc w:val="center"/>
        <w:rPr>
          <w:rFonts w:ascii="宋体" w:hAnsi="宋体" w:cs="宋体"/>
          <w:sz w:val="28"/>
          <w:szCs w:val="28"/>
          <w:lang w:val="zh-CN"/>
        </w:rPr>
      </w:pPr>
      <w:r>
        <w:rPr>
          <w:rFonts w:hint="eastAsia" w:ascii="宋体" w:hAnsi="宋体" w:cs="宋体"/>
          <w:sz w:val="28"/>
          <w:szCs w:val="28"/>
          <w:lang w:val="zh-CN"/>
        </w:rPr>
        <w:t xml:space="preserve">                     </w:t>
      </w:r>
    </w:p>
    <w:p w14:paraId="2729370B">
      <w:pPr>
        <w:spacing w:line="640" w:lineRule="exact"/>
        <w:ind w:firstLine="560"/>
        <w:rPr>
          <w:rFonts w:ascii="宋体" w:hAnsi="宋体" w:cs="宋体"/>
          <w:bCs/>
          <w:color w:val="000000"/>
          <w:sz w:val="28"/>
          <w:szCs w:val="28"/>
        </w:rPr>
      </w:pPr>
      <w:r>
        <w:rPr>
          <w:rFonts w:hint="eastAsia" w:ascii="宋体" w:hAnsi="宋体" w:cs="宋体"/>
          <w:bCs/>
          <w:sz w:val="28"/>
        </w:rPr>
        <w:t>注:供应商法定代表人</w:t>
      </w:r>
      <w:r>
        <w:rPr>
          <w:rFonts w:hint="eastAsia" w:ascii="宋体" w:hAnsi="宋体" w:cs="宋体"/>
          <w:bCs/>
          <w:color w:val="000000"/>
          <w:sz w:val="28"/>
          <w:szCs w:val="28"/>
        </w:rPr>
        <w:t>参加磋商的，必须附</w:t>
      </w:r>
      <w:r>
        <w:rPr>
          <w:rFonts w:hint="eastAsia" w:ascii="宋体" w:hAnsi="宋体" w:cs="宋体"/>
          <w:bCs/>
          <w:sz w:val="28"/>
        </w:rPr>
        <w:t>法定代表人</w:t>
      </w:r>
      <w:r>
        <w:rPr>
          <w:rFonts w:hint="eastAsia" w:ascii="宋体" w:hAnsi="宋体" w:cs="宋体"/>
          <w:bCs/>
          <w:color w:val="000000"/>
          <w:sz w:val="28"/>
          <w:szCs w:val="28"/>
        </w:rPr>
        <w:t>身份证扫描件加盖供应商电子签章。</w:t>
      </w:r>
      <w:r>
        <w:rPr>
          <w:rFonts w:hint="eastAsia" w:ascii="宋体" w:hAnsi="宋体" w:cs="宋体"/>
          <w:color w:val="000000"/>
          <w:sz w:val="28"/>
          <w:szCs w:val="28"/>
        </w:rPr>
        <w:t>法定代表人授权其他人参加磋商的，仅需填写“授权委托书”。</w:t>
      </w:r>
    </w:p>
    <w:p w14:paraId="13D4F3A2">
      <w:pPr>
        <w:spacing w:line="640" w:lineRule="exact"/>
        <w:rPr>
          <w:rFonts w:ascii="宋体" w:hAnsi="宋体" w:cs="宋体"/>
          <w:b/>
          <w:color w:val="000000"/>
          <w:sz w:val="28"/>
          <w:szCs w:val="28"/>
        </w:rPr>
      </w:pPr>
      <w:r>
        <w:rPr>
          <w:rFonts w:hint="eastAsia" w:ascii="宋体" w:hAnsi="宋体" w:cs="宋体"/>
          <w:b/>
          <w:sz w:val="32"/>
        </w:rPr>
        <w:t>示范格式二</w:t>
      </w:r>
    </w:p>
    <w:p w14:paraId="6BAEB7E9">
      <w:pPr>
        <w:spacing w:line="520" w:lineRule="exact"/>
        <w:ind w:firstLine="3213"/>
        <w:rPr>
          <w:rFonts w:ascii="宋体" w:hAnsi="宋体" w:cs="宋体"/>
          <w:b/>
          <w:bCs/>
          <w:sz w:val="28"/>
        </w:rPr>
      </w:pPr>
      <w:r>
        <w:rPr>
          <w:rFonts w:hint="eastAsia" w:ascii="宋体" w:hAnsi="宋体" w:cs="宋体"/>
          <w:b/>
          <w:bCs/>
          <w:sz w:val="32"/>
        </w:rPr>
        <w:t>授权委托书</w:t>
      </w:r>
    </w:p>
    <w:p w14:paraId="13720D2A">
      <w:pPr>
        <w:spacing w:line="520" w:lineRule="exact"/>
        <w:rPr>
          <w:rFonts w:ascii="宋体" w:hAnsi="宋体" w:cs="宋体"/>
          <w:bCs/>
          <w:color w:val="000000"/>
          <w:sz w:val="30"/>
          <w:szCs w:val="28"/>
        </w:rPr>
      </w:pPr>
      <w:r>
        <w:rPr>
          <w:rFonts w:hint="eastAsia" w:ascii="宋体" w:hAnsi="宋体" w:cs="宋体"/>
          <w:bCs/>
          <w:color w:val="000000"/>
          <w:sz w:val="30"/>
          <w:szCs w:val="28"/>
        </w:rPr>
        <w:t>致采购代理机构:</w:t>
      </w:r>
    </w:p>
    <w:p w14:paraId="6426D9A9">
      <w:pPr>
        <w:spacing w:line="520" w:lineRule="exact"/>
        <w:rPr>
          <w:rFonts w:ascii="宋体" w:hAnsi="宋体" w:cs="宋体"/>
          <w:color w:val="000000"/>
          <w:sz w:val="28"/>
          <w:szCs w:val="28"/>
        </w:rPr>
      </w:pPr>
      <w:r>
        <w:rPr>
          <w:rFonts w:hint="eastAsia" w:ascii="宋体" w:hAnsi="宋体" w:cs="宋体"/>
          <w:color w:val="000000"/>
          <w:sz w:val="28"/>
          <w:szCs w:val="28"/>
        </w:rPr>
        <w:t>本授权书宣告:</w:t>
      </w:r>
    </w:p>
    <w:p w14:paraId="53493336">
      <w:pPr>
        <w:spacing w:line="520" w:lineRule="exact"/>
        <w:rPr>
          <w:rFonts w:ascii="宋体" w:hAnsi="宋体" w:cs="宋体"/>
          <w:color w:val="000000"/>
          <w:sz w:val="28"/>
          <w:szCs w:val="28"/>
        </w:rPr>
      </w:pPr>
      <w:r>
        <w:rPr>
          <w:rFonts w:hint="eastAsia" w:ascii="宋体" w:hAnsi="宋体" w:cs="宋体"/>
          <w:color w:val="000000"/>
          <w:sz w:val="28"/>
          <w:szCs w:val="28"/>
        </w:rPr>
        <w:t>委托方:</w:t>
      </w:r>
      <w:r>
        <w:rPr>
          <w:rFonts w:hint="eastAsia" w:ascii="宋体" w:hAnsi="宋体" w:cs="宋体"/>
          <w:color w:val="000000"/>
          <w:sz w:val="28"/>
          <w:szCs w:val="28"/>
          <w:u w:val="single"/>
        </w:rPr>
        <w:t xml:space="preserve">            </w:t>
      </w:r>
      <w:r>
        <w:rPr>
          <w:rFonts w:hint="eastAsia" w:ascii="宋体" w:hAnsi="宋体" w:cs="宋体"/>
          <w:color w:val="000000"/>
          <w:sz w:val="28"/>
          <w:szCs w:val="28"/>
        </w:rPr>
        <w:t>地址:</w:t>
      </w:r>
      <w:r>
        <w:rPr>
          <w:rFonts w:hint="eastAsia" w:ascii="宋体" w:hAnsi="宋体" w:cs="宋体"/>
          <w:color w:val="000000"/>
          <w:sz w:val="28"/>
          <w:szCs w:val="28"/>
          <w:u w:val="single"/>
        </w:rPr>
        <w:t xml:space="preserve">            </w:t>
      </w:r>
    </w:p>
    <w:p w14:paraId="25C3D610">
      <w:pPr>
        <w:spacing w:line="520" w:lineRule="exact"/>
        <w:rPr>
          <w:rFonts w:ascii="宋体" w:hAnsi="宋体" w:cs="宋体"/>
          <w:color w:val="000000"/>
          <w:sz w:val="28"/>
          <w:szCs w:val="28"/>
          <w:u w:val="single"/>
        </w:rPr>
      </w:pPr>
      <w:r>
        <w:rPr>
          <w:rFonts w:hint="eastAsia" w:ascii="宋体" w:hAnsi="宋体" w:cs="宋体"/>
          <w:color w:val="000000"/>
          <w:sz w:val="28"/>
          <w:szCs w:val="28"/>
        </w:rPr>
        <w:t>法定代表人:</w:t>
      </w:r>
      <w:r>
        <w:rPr>
          <w:rFonts w:hint="eastAsia" w:ascii="宋体" w:hAnsi="宋体" w:cs="宋体"/>
          <w:color w:val="000000"/>
          <w:sz w:val="28"/>
          <w:szCs w:val="28"/>
          <w:u w:val="single"/>
        </w:rPr>
        <w:t xml:space="preserve">          </w:t>
      </w:r>
    </w:p>
    <w:p w14:paraId="33C237F0">
      <w:pPr>
        <w:spacing w:line="520" w:lineRule="exact"/>
        <w:rPr>
          <w:rFonts w:ascii="宋体" w:hAnsi="宋体" w:cs="宋体"/>
          <w:color w:val="000000"/>
          <w:sz w:val="28"/>
          <w:szCs w:val="28"/>
        </w:rPr>
      </w:pPr>
      <w:r>
        <w:rPr>
          <w:rFonts w:hint="eastAsia" w:ascii="宋体" w:hAnsi="宋体" w:cs="宋体"/>
          <w:color w:val="000000"/>
          <w:sz w:val="28"/>
          <w:szCs w:val="28"/>
        </w:rPr>
        <w:t>受托人:姓名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出生日期: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p>
    <w:p w14:paraId="502D0FB9">
      <w:pPr>
        <w:spacing w:line="520" w:lineRule="exact"/>
        <w:rPr>
          <w:rFonts w:ascii="宋体" w:hAnsi="宋体" w:cs="宋体"/>
          <w:color w:val="000000"/>
          <w:sz w:val="28"/>
          <w:szCs w:val="28"/>
        </w:rPr>
      </w:pPr>
      <w:r>
        <w:rPr>
          <w:rFonts w:hint="eastAsia" w:ascii="宋体" w:hAnsi="宋体" w:cs="宋体"/>
          <w:color w:val="000000"/>
          <w:sz w:val="28"/>
          <w:szCs w:val="28"/>
        </w:rPr>
        <w:t>所在单位: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610F2454">
      <w:pPr>
        <w:spacing w:line="520" w:lineRule="exact"/>
        <w:rPr>
          <w:rFonts w:ascii="宋体" w:hAnsi="宋体" w:cs="宋体"/>
          <w:color w:val="000000"/>
          <w:sz w:val="28"/>
          <w:szCs w:val="28"/>
        </w:rPr>
      </w:pPr>
      <w:r>
        <w:rPr>
          <w:rFonts w:hint="eastAsia" w:ascii="宋体" w:hAnsi="宋体" w:cs="宋体"/>
          <w:color w:val="000000"/>
          <w:sz w:val="28"/>
          <w:szCs w:val="28"/>
        </w:rPr>
        <w:t>身 份 证:</w:t>
      </w:r>
      <w:r>
        <w:rPr>
          <w:rFonts w:hint="eastAsia" w:ascii="宋体" w:hAnsi="宋体" w:cs="宋体"/>
          <w:color w:val="000000"/>
          <w:sz w:val="28"/>
          <w:szCs w:val="28"/>
          <w:u w:val="single"/>
        </w:rPr>
        <w:t xml:space="preserve">                </w:t>
      </w:r>
      <w:r>
        <w:rPr>
          <w:rFonts w:hint="eastAsia" w:ascii="宋体" w:hAnsi="宋体" w:cs="宋体"/>
          <w:color w:val="000000"/>
          <w:sz w:val="28"/>
          <w:szCs w:val="28"/>
        </w:rPr>
        <w:t>联系方式:</w:t>
      </w:r>
      <w:r>
        <w:rPr>
          <w:rFonts w:hint="eastAsia" w:ascii="宋体" w:hAnsi="宋体" w:cs="宋体"/>
          <w:color w:val="000000"/>
          <w:sz w:val="28"/>
          <w:szCs w:val="28"/>
          <w:u w:val="single"/>
        </w:rPr>
        <w:t xml:space="preserve">       </w:t>
      </w:r>
    </w:p>
    <w:p w14:paraId="659CD7A1">
      <w:pPr>
        <w:spacing w:line="520" w:lineRule="exact"/>
        <w:ind w:firstLine="560"/>
        <w:rPr>
          <w:rFonts w:ascii="宋体" w:hAnsi="宋体" w:cs="宋体"/>
          <w:color w:val="000000"/>
          <w:sz w:val="28"/>
          <w:szCs w:val="28"/>
        </w:rPr>
      </w:pPr>
      <w:r>
        <w:rPr>
          <w:rFonts w:hint="eastAsia" w:ascii="宋体" w:hAnsi="宋体" w:cs="宋体"/>
          <w:color w:val="000000"/>
          <w:sz w:val="28"/>
          <w:szCs w:val="28"/>
        </w:rPr>
        <w:t>兹委托受托人</w:t>
      </w:r>
      <w:r>
        <w:rPr>
          <w:rFonts w:hint="eastAsia" w:ascii="宋体" w:hAnsi="宋体" w:cs="宋体"/>
          <w:color w:val="000000"/>
          <w:sz w:val="28"/>
          <w:szCs w:val="28"/>
          <w:u w:val="single"/>
        </w:rPr>
        <w:t xml:space="preserve">       </w:t>
      </w:r>
      <w:r>
        <w:rPr>
          <w:rFonts w:hint="eastAsia" w:ascii="宋体" w:hAnsi="宋体" w:cs="宋体"/>
          <w:color w:val="000000"/>
          <w:sz w:val="28"/>
          <w:szCs w:val="28"/>
        </w:rPr>
        <w:t>代表我公司参加江苏泽豪工程咨询管理有限公司组织的（项目编号:           ）</w:t>
      </w:r>
      <w:r>
        <w:rPr>
          <w:rFonts w:hint="eastAsia" w:ascii="宋体" w:hAnsi="宋体" w:cs="宋体"/>
          <w:bCs/>
          <w:sz w:val="28"/>
        </w:rPr>
        <w:t xml:space="preserve">    </w:t>
      </w:r>
      <w:r>
        <w:rPr>
          <w:rFonts w:hint="eastAsia" w:ascii="宋体" w:hAnsi="宋体" w:cs="宋体"/>
          <w:color w:val="000000"/>
          <w:sz w:val="28"/>
          <w:szCs w:val="28"/>
        </w:rPr>
        <w:t>采购项目的政府采购活动，受托人有权在该招标活动中，以我单位的名义签署磋商函和磋商文件，与采购代理机构协商、澄清、解释，签订合同书并执行一切与此有关的事项。</w:t>
      </w:r>
    </w:p>
    <w:p w14:paraId="5D374322">
      <w:pPr>
        <w:spacing w:line="520" w:lineRule="exact"/>
        <w:rPr>
          <w:rFonts w:ascii="宋体" w:hAnsi="宋体" w:cs="宋体"/>
          <w:color w:val="000000"/>
          <w:sz w:val="28"/>
          <w:szCs w:val="28"/>
        </w:rPr>
      </w:pPr>
      <w:r>
        <w:rPr>
          <w:rFonts w:hint="eastAsia" w:ascii="宋体" w:hAnsi="宋体" w:cs="宋体"/>
          <w:color w:val="000000"/>
          <w:sz w:val="28"/>
          <w:szCs w:val="28"/>
        </w:rPr>
        <w:t xml:space="preserve">    受托人在办理上述事宜过程中以其自己的名义所签署的所有文件我公司均予以承认。受托人无转委托权。</w:t>
      </w:r>
    </w:p>
    <w:p w14:paraId="080927F8">
      <w:pPr>
        <w:spacing w:line="520" w:lineRule="exact"/>
        <w:ind w:firstLine="560"/>
        <w:rPr>
          <w:rFonts w:ascii="宋体" w:hAnsi="宋体" w:cs="宋体"/>
          <w:color w:val="000000"/>
          <w:sz w:val="28"/>
          <w:szCs w:val="28"/>
        </w:rPr>
      </w:pPr>
      <w:r>
        <w:rPr>
          <w:rFonts w:hint="eastAsia" w:ascii="宋体" w:hAnsi="宋体" w:cs="宋体"/>
          <w:color w:val="000000"/>
          <w:sz w:val="28"/>
          <w:szCs w:val="28"/>
        </w:rPr>
        <w:t>委托期限:至上述事宜处理完毕止。</w:t>
      </w:r>
    </w:p>
    <w:p w14:paraId="0BB90976">
      <w:pPr>
        <w:spacing w:line="520" w:lineRule="exact"/>
        <w:ind w:firstLine="600"/>
        <w:rPr>
          <w:rFonts w:ascii="宋体" w:hAnsi="宋体" w:cs="宋体"/>
          <w:b/>
          <w:color w:val="000000"/>
          <w:sz w:val="28"/>
          <w:szCs w:val="28"/>
        </w:rPr>
      </w:pPr>
    </w:p>
    <w:p w14:paraId="425D1E13">
      <w:pPr>
        <w:spacing w:line="520" w:lineRule="exact"/>
        <w:rPr>
          <w:rFonts w:ascii="宋体" w:hAnsi="宋体" w:cs="宋体"/>
          <w:color w:val="000000"/>
          <w:sz w:val="28"/>
          <w:szCs w:val="28"/>
        </w:rPr>
      </w:pPr>
    </w:p>
    <w:p w14:paraId="78E5F0F5">
      <w:pPr>
        <w:spacing w:line="640" w:lineRule="exact"/>
        <w:jc w:val="center"/>
        <w:rPr>
          <w:rFonts w:ascii="宋体" w:hAnsi="宋体" w:cs="宋体"/>
          <w:sz w:val="28"/>
          <w:szCs w:val="28"/>
          <w:lang w:val="zh-CN"/>
        </w:rPr>
      </w:pPr>
      <w:r>
        <w:rPr>
          <w:rFonts w:hint="eastAsia" w:ascii="宋体" w:hAnsi="宋体" w:cs="宋体"/>
          <w:sz w:val="28"/>
          <w:szCs w:val="28"/>
        </w:rPr>
        <w:t xml:space="preserve">                          </w:t>
      </w:r>
      <w:r>
        <w:rPr>
          <w:rFonts w:hint="eastAsia" w:ascii="宋体" w:hAnsi="宋体" w:cs="宋体"/>
          <w:sz w:val="28"/>
          <w:szCs w:val="28"/>
          <w:lang w:val="zh-CN"/>
        </w:rPr>
        <w:t>供应商:</w:t>
      </w:r>
      <w:r>
        <w:rPr>
          <w:rFonts w:hint="eastAsia" w:ascii="宋体" w:hAnsi="宋体" w:cs="宋体"/>
          <w:sz w:val="28"/>
          <w:szCs w:val="28"/>
          <w:u w:val="single"/>
          <w:lang w:val="zh-CN"/>
        </w:rPr>
        <w:t xml:space="preserve">     （电子签章）    </w:t>
      </w:r>
    </w:p>
    <w:p w14:paraId="1F218678">
      <w:pPr>
        <w:spacing w:line="520" w:lineRule="exact"/>
        <w:rPr>
          <w:rFonts w:ascii="宋体" w:hAnsi="宋体" w:cs="宋体"/>
          <w:sz w:val="28"/>
          <w:szCs w:val="28"/>
          <w:lang w:val="zh-CN"/>
        </w:rPr>
      </w:pPr>
      <w:r>
        <w:rPr>
          <w:rFonts w:hint="eastAsia" w:ascii="宋体" w:hAnsi="宋体" w:cs="宋体"/>
          <w:color w:val="000000"/>
          <w:sz w:val="28"/>
          <w:szCs w:val="28"/>
        </w:rPr>
        <w:t xml:space="preserve">                                </w:t>
      </w:r>
      <w:r>
        <w:rPr>
          <w:rFonts w:hint="eastAsia" w:ascii="宋体" w:hAnsi="宋体" w:cs="宋体"/>
          <w:sz w:val="28"/>
          <w:szCs w:val="28"/>
          <w:lang w:val="zh-CN"/>
        </w:rPr>
        <w:t>日期:</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年 </w:t>
      </w:r>
      <w:r>
        <w:rPr>
          <w:rFonts w:hint="eastAsia" w:ascii="宋体" w:hAnsi="宋体" w:cs="宋体"/>
          <w:sz w:val="28"/>
          <w:szCs w:val="28"/>
          <w:u w:val="single"/>
          <w:lang w:val="zh-CN"/>
        </w:rPr>
        <w:t xml:space="preserve">     </w:t>
      </w:r>
      <w:r>
        <w:rPr>
          <w:rFonts w:hint="eastAsia" w:ascii="宋体" w:hAnsi="宋体" w:cs="宋体"/>
          <w:sz w:val="28"/>
          <w:szCs w:val="28"/>
          <w:lang w:val="zh-CN"/>
        </w:rPr>
        <w:t>月</w:t>
      </w:r>
      <w:r>
        <w:rPr>
          <w:rFonts w:hint="eastAsia" w:ascii="宋体" w:hAnsi="宋体" w:cs="宋体"/>
          <w:sz w:val="28"/>
          <w:szCs w:val="28"/>
          <w:u w:val="single"/>
          <w:lang w:val="zh-CN"/>
        </w:rPr>
        <w:t xml:space="preserve">      </w:t>
      </w:r>
      <w:r>
        <w:rPr>
          <w:rFonts w:hint="eastAsia" w:ascii="宋体" w:hAnsi="宋体" w:cs="宋体"/>
          <w:sz w:val="28"/>
          <w:szCs w:val="28"/>
          <w:lang w:val="zh-CN"/>
        </w:rPr>
        <w:t>日</w:t>
      </w:r>
    </w:p>
    <w:p w14:paraId="40DDD60E">
      <w:pPr>
        <w:spacing w:line="520" w:lineRule="exact"/>
        <w:ind w:left="-359" w:firstLine="548"/>
        <w:rPr>
          <w:rFonts w:ascii="宋体" w:hAnsi="宋体" w:cs="宋体"/>
          <w:bCs/>
          <w:sz w:val="28"/>
        </w:rPr>
      </w:pPr>
    </w:p>
    <w:p w14:paraId="2C9E265C">
      <w:pPr>
        <w:spacing w:line="520" w:lineRule="exact"/>
        <w:ind w:firstLine="560"/>
        <w:rPr>
          <w:rFonts w:ascii="宋体" w:hAnsi="宋体" w:cs="宋体"/>
          <w:color w:val="000000"/>
          <w:sz w:val="28"/>
          <w:szCs w:val="28"/>
        </w:rPr>
      </w:pPr>
      <w:r>
        <w:rPr>
          <w:rFonts w:hint="eastAsia" w:ascii="宋体" w:hAnsi="宋体" w:cs="宋体"/>
          <w:bCs/>
          <w:sz w:val="28"/>
        </w:rPr>
        <w:t>注:供应商委托</w:t>
      </w:r>
      <w:r>
        <w:rPr>
          <w:rFonts w:hint="eastAsia" w:ascii="宋体" w:hAnsi="宋体" w:cs="宋体"/>
          <w:bCs/>
          <w:color w:val="000000"/>
          <w:sz w:val="28"/>
          <w:szCs w:val="28"/>
        </w:rPr>
        <w:t>受托人参加磋商的，必须附受托人身份证</w:t>
      </w:r>
      <w:r>
        <w:rPr>
          <w:rFonts w:hint="eastAsia" w:ascii="宋体" w:hAnsi="宋体" w:cs="宋体"/>
          <w:sz w:val="28"/>
          <w:szCs w:val="28"/>
        </w:rPr>
        <w:t>扫描</w:t>
      </w:r>
      <w:r>
        <w:rPr>
          <w:rFonts w:hint="eastAsia" w:ascii="宋体" w:hAnsi="宋体" w:cs="宋体"/>
          <w:bCs/>
          <w:color w:val="000000"/>
          <w:sz w:val="28"/>
          <w:szCs w:val="28"/>
        </w:rPr>
        <w:t>件加盖供应商电子签章。</w:t>
      </w:r>
      <w:r>
        <w:rPr>
          <w:rFonts w:hint="eastAsia" w:ascii="宋体" w:hAnsi="宋体" w:cs="宋体"/>
          <w:color w:val="000000"/>
          <w:sz w:val="28"/>
          <w:szCs w:val="28"/>
        </w:rPr>
        <w:t>法定代表人直接参加磋商的，仅需填写“法定代表人资格证明”。</w:t>
      </w:r>
    </w:p>
    <w:p w14:paraId="7A5DC22A">
      <w:pPr>
        <w:rPr>
          <w:rFonts w:ascii="宋体" w:hAnsi="宋体" w:cs="宋体"/>
          <w:b/>
          <w:sz w:val="32"/>
          <w:szCs w:val="32"/>
        </w:rPr>
      </w:pPr>
    </w:p>
    <w:p w14:paraId="0086A126">
      <w:pPr>
        <w:rPr>
          <w:rFonts w:ascii="宋体" w:hAnsi="宋体" w:cs="宋体"/>
          <w:b/>
          <w:sz w:val="32"/>
          <w:szCs w:val="32"/>
        </w:rPr>
      </w:pPr>
      <w:r>
        <w:rPr>
          <w:rFonts w:hint="eastAsia" w:ascii="宋体" w:hAnsi="宋体" w:cs="宋体"/>
          <w:b/>
          <w:sz w:val="32"/>
          <w:szCs w:val="32"/>
        </w:rPr>
        <w:t>示范格式三</w:t>
      </w:r>
    </w:p>
    <w:p w14:paraId="6CC5336C">
      <w:pPr>
        <w:rPr>
          <w:rFonts w:ascii="宋体" w:hAnsi="宋体" w:cs="宋体"/>
          <w:b/>
          <w:sz w:val="32"/>
          <w:szCs w:val="32"/>
        </w:rPr>
      </w:pPr>
    </w:p>
    <w:p w14:paraId="4341C7FF">
      <w:pPr>
        <w:spacing w:line="520" w:lineRule="exact"/>
        <w:jc w:val="center"/>
        <w:rPr>
          <w:rFonts w:ascii="宋体" w:hAnsi="宋体" w:cs="宋体"/>
          <w:b/>
          <w:bCs/>
          <w:sz w:val="32"/>
        </w:rPr>
      </w:pPr>
      <w:r>
        <w:rPr>
          <w:rFonts w:hint="eastAsia" w:ascii="宋体" w:hAnsi="宋体" w:cs="宋体"/>
          <w:b/>
          <w:bCs/>
          <w:sz w:val="32"/>
        </w:rPr>
        <w:t>符合《政府采购法》第二十二条规定条件的声明函</w:t>
      </w:r>
    </w:p>
    <w:p w14:paraId="3E086651">
      <w:pPr>
        <w:pStyle w:val="80"/>
        <w:spacing w:line="720" w:lineRule="exact"/>
        <w:ind w:firstLine="0"/>
        <w:rPr>
          <w:rFonts w:ascii="宋体" w:hAnsi="宋体" w:cs="宋体"/>
          <w:bCs/>
          <w:color w:val="000000"/>
          <w:sz w:val="28"/>
          <w:szCs w:val="28"/>
        </w:rPr>
      </w:pPr>
      <w:r>
        <w:rPr>
          <w:rFonts w:hint="eastAsia" w:ascii="宋体" w:hAnsi="宋体" w:cs="宋体"/>
          <w:bCs/>
          <w:color w:val="000000"/>
          <w:sz w:val="28"/>
          <w:szCs w:val="28"/>
        </w:rPr>
        <w:t>致采购代理机构:</w:t>
      </w:r>
    </w:p>
    <w:p w14:paraId="3687503F">
      <w:pPr>
        <w:spacing w:line="520" w:lineRule="exact"/>
        <w:ind w:firstLine="840"/>
        <w:rPr>
          <w:rFonts w:ascii="宋体" w:hAnsi="宋体" w:cs="宋体"/>
          <w:color w:val="000000"/>
          <w:sz w:val="28"/>
          <w:szCs w:val="28"/>
        </w:rPr>
      </w:pPr>
      <w:r>
        <w:rPr>
          <w:rFonts w:hint="eastAsia" w:ascii="宋体" w:hAnsi="宋体" w:cs="宋体"/>
          <w:color w:val="000000"/>
          <w:sz w:val="28"/>
          <w:szCs w:val="28"/>
        </w:rPr>
        <w:t>我公司参加</w:t>
      </w:r>
      <w:r>
        <w:rPr>
          <w:rFonts w:hint="eastAsia" w:ascii="宋体" w:hAnsi="宋体" w:cs="宋体"/>
          <w:sz w:val="28"/>
          <w:szCs w:val="28"/>
        </w:rPr>
        <w:t>贵中心组织实施</w:t>
      </w:r>
      <w:r>
        <w:rPr>
          <w:rFonts w:hint="eastAsia" w:ascii="宋体" w:hAnsi="宋体" w:cs="宋体"/>
          <w:color w:val="000000"/>
          <w:sz w:val="28"/>
          <w:szCs w:val="28"/>
        </w:rPr>
        <w:t>的（项目编号:       ）</w:t>
      </w:r>
      <w:r>
        <w:rPr>
          <w:rFonts w:hint="eastAsia" w:ascii="宋体" w:hAnsi="宋体" w:cs="宋体"/>
          <w:bCs/>
          <w:sz w:val="28"/>
        </w:rPr>
        <w:t xml:space="preserve">    </w:t>
      </w:r>
      <w:r>
        <w:rPr>
          <w:rFonts w:hint="eastAsia" w:ascii="宋体" w:hAnsi="宋体" w:cs="宋体"/>
          <w:color w:val="000000"/>
          <w:sz w:val="28"/>
          <w:szCs w:val="28"/>
        </w:rPr>
        <w:t>采购项目的政府采购活动。针对《中华人民共和国政府采购法》第二十二条规定做出如下声明：</w:t>
      </w:r>
    </w:p>
    <w:p w14:paraId="6BD067FE">
      <w:pPr>
        <w:spacing w:line="520" w:lineRule="exact"/>
        <w:ind w:firstLine="560"/>
        <w:rPr>
          <w:rFonts w:ascii="宋体" w:hAnsi="宋体" w:cs="宋体"/>
          <w:color w:val="000000"/>
          <w:sz w:val="28"/>
          <w:szCs w:val="28"/>
        </w:rPr>
      </w:pPr>
      <w:r>
        <w:rPr>
          <w:rFonts w:hint="eastAsia" w:ascii="宋体" w:hAnsi="宋体" w:cs="宋体"/>
          <w:color w:val="000000"/>
          <w:sz w:val="28"/>
          <w:szCs w:val="28"/>
        </w:rPr>
        <w:t>1、我单位具有独立承担民事责任的能力；</w:t>
      </w:r>
    </w:p>
    <w:p w14:paraId="30808097">
      <w:pPr>
        <w:spacing w:line="520" w:lineRule="exact"/>
        <w:ind w:firstLine="560"/>
        <w:rPr>
          <w:rFonts w:ascii="宋体" w:hAnsi="宋体" w:cs="宋体"/>
          <w:color w:val="000000"/>
          <w:sz w:val="28"/>
          <w:szCs w:val="28"/>
        </w:rPr>
      </w:pPr>
      <w:r>
        <w:rPr>
          <w:rFonts w:hint="eastAsia" w:ascii="宋体" w:hAnsi="宋体" w:cs="宋体"/>
          <w:color w:val="000000"/>
          <w:sz w:val="28"/>
          <w:szCs w:val="28"/>
        </w:rPr>
        <w:t>2、我单位具有良好的商业信誉和健全的财务会计制度；</w:t>
      </w:r>
    </w:p>
    <w:p w14:paraId="03BA9141">
      <w:pPr>
        <w:spacing w:line="520" w:lineRule="exact"/>
        <w:ind w:firstLine="560"/>
        <w:rPr>
          <w:rFonts w:ascii="宋体" w:hAnsi="宋体" w:cs="宋体"/>
          <w:color w:val="000000"/>
          <w:sz w:val="28"/>
          <w:szCs w:val="28"/>
        </w:rPr>
      </w:pPr>
      <w:r>
        <w:rPr>
          <w:rFonts w:hint="eastAsia" w:ascii="宋体" w:hAnsi="宋体" w:cs="宋体"/>
          <w:color w:val="000000"/>
          <w:sz w:val="28"/>
          <w:szCs w:val="28"/>
        </w:rPr>
        <w:t>3、我单位具有履行合同所必需的设备和专业技术能力；</w:t>
      </w:r>
    </w:p>
    <w:p w14:paraId="128BB972">
      <w:pPr>
        <w:spacing w:line="520" w:lineRule="exact"/>
        <w:ind w:firstLine="560"/>
        <w:rPr>
          <w:rFonts w:ascii="宋体" w:hAnsi="宋体" w:cs="宋体"/>
          <w:color w:val="000000"/>
          <w:sz w:val="28"/>
          <w:szCs w:val="28"/>
        </w:rPr>
      </w:pPr>
      <w:r>
        <w:rPr>
          <w:rFonts w:hint="eastAsia" w:ascii="宋体" w:hAnsi="宋体" w:cs="宋体"/>
          <w:color w:val="000000"/>
          <w:sz w:val="28"/>
          <w:szCs w:val="28"/>
        </w:rPr>
        <w:t>4、我单位有依法缴纳税收和社会保障资金的良好记录；</w:t>
      </w:r>
    </w:p>
    <w:p w14:paraId="7749C694">
      <w:pPr>
        <w:spacing w:line="640" w:lineRule="exact"/>
        <w:ind w:firstLine="560"/>
        <w:jc w:val="left"/>
        <w:rPr>
          <w:rFonts w:ascii="宋体" w:hAnsi="宋体" w:cs="宋体"/>
          <w:color w:val="000000"/>
          <w:sz w:val="28"/>
          <w:szCs w:val="28"/>
        </w:rPr>
      </w:pPr>
      <w:r>
        <w:rPr>
          <w:rFonts w:hint="eastAsia" w:ascii="宋体" w:hAnsi="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p>
    <w:p w14:paraId="1F342B66">
      <w:pPr>
        <w:spacing w:line="520" w:lineRule="exact"/>
        <w:ind w:firstLine="638"/>
        <w:rPr>
          <w:rFonts w:ascii="宋体" w:hAnsi="宋体" w:cs="宋体"/>
          <w:color w:val="000000"/>
          <w:sz w:val="28"/>
          <w:szCs w:val="28"/>
        </w:rPr>
      </w:pPr>
      <w:r>
        <w:rPr>
          <w:rFonts w:hint="eastAsia" w:ascii="宋体" w:hAnsi="宋体" w:cs="宋体"/>
          <w:color w:val="000000"/>
          <w:sz w:val="28"/>
          <w:szCs w:val="28"/>
        </w:rPr>
        <w:t>6、我单位满足法律、行政法规规定的其他条件。</w:t>
      </w:r>
    </w:p>
    <w:p w14:paraId="5FC759F7">
      <w:pPr>
        <w:spacing w:line="520" w:lineRule="exact"/>
        <w:rPr>
          <w:rFonts w:ascii="宋体" w:hAnsi="宋体" w:cs="宋体"/>
          <w:color w:val="000000"/>
          <w:sz w:val="28"/>
          <w:szCs w:val="28"/>
          <w:u w:val="single"/>
        </w:rPr>
      </w:pPr>
    </w:p>
    <w:p w14:paraId="2C43A3B7">
      <w:pPr>
        <w:spacing w:line="520" w:lineRule="exact"/>
        <w:rPr>
          <w:rFonts w:ascii="宋体" w:hAnsi="宋体" w:cs="宋体"/>
          <w:color w:val="000000"/>
          <w:sz w:val="28"/>
          <w:szCs w:val="28"/>
          <w:u w:val="single"/>
        </w:rPr>
      </w:pPr>
    </w:p>
    <w:p w14:paraId="7BE4910A">
      <w:pPr>
        <w:spacing w:line="640" w:lineRule="exact"/>
        <w:jc w:val="right"/>
        <w:rPr>
          <w:rFonts w:ascii="宋体" w:hAnsi="宋体" w:cs="宋体"/>
          <w:sz w:val="28"/>
          <w:szCs w:val="28"/>
          <w:lang w:val="zh-CN"/>
        </w:rPr>
      </w:pPr>
      <w:r>
        <w:rPr>
          <w:rFonts w:hint="eastAsia" w:ascii="宋体" w:hAnsi="宋体" w:cs="宋体"/>
          <w:sz w:val="28"/>
          <w:szCs w:val="28"/>
        </w:rPr>
        <w:t xml:space="preserve">  </w:t>
      </w:r>
      <w:r>
        <w:rPr>
          <w:rFonts w:hint="eastAsia" w:ascii="宋体" w:hAnsi="宋体" w:cs="宋体"/>
          <w:color w:val="000000"/>
          <w:sz w:val="28"/>
          <w:szCs w:val="28"/>
        </w:rPr>
        <w:t>承诺人</w:t>
      </w:r>
      <w:r>
        <w:rPr>
          <w:rFonts w:hint="eastAsia" w:ascii="宋体" w:hAnsi="宋体" w:cs="宋体"/>
          <w:sz w:val="28"/>
          <w:szCs w:val="28"/>
          <w:lang w:val="zh-CN"/>
        </w:rPr>
        <w:t>:</w:t>
      </w:r>
      <w:r>
        <w:rPr>
          <w:rFonts w:hint="eastAsia" w:ascii="宋体" w:hAnsi="宋体" w:cs="宋体"/>
          <w:sz w:val="28"/>
          <w:szCs w:val="28"/>
          <w:u w:val="single"/>
          <w:lang w:val="zh-CN"/>
        </w:rPr>
        <w:t xml:space="preserve">     （电子签章）    </w:t>
      </w:r>
    </w:p>
    <w:p w14:paraId="36BACCB7">
      <w:pPr>
        <w:spacing w:line="520" w:lineRule="exact"/>
        <w:rPr>
          <w:rFonts w:ascii="宋体" w:hAnsi="宋体" w:cs="宋体"/>
          <w:sz w:val="28"/>
          <w:szCs w:val="28"/>
          <w:lang w:val="zh-CN"/>
        </w:rPr>
      </w:pPr>
      <w:r>
        <w:rPr>
          <w:rFonts w:hint="eastAsia" w:ascii="宋体" w:hAnsi="宋体" w:cs="宋体"/>
          <w:color w:val="000000"/>
          <w:sz w:val="28"/>
          <w:szCs w:val="28"/>
        </w:rPr>
        <w:t xml:space="preserve">                                </w:t>
      </w:r>
      <w:r>
        <w:rPr>
          <w:rFonts w:hint="eastAsia" w:ascii="宋体" w:hAnsi="宋体" w:cs="宋体"/>
          <w:sz w:val="28"/>
          <w:szCs w:val="28"/>
          <w:lang w:val="zh-CN"/>
        </w:rPr>
        <w:t>日期:</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年 </w:t>
      </w:r>
      <w:r>
        <w:rPr>
          <w:rFonts w:hint="eastAsia" w:ascii="宋体" w:hAnsi="宋体" w:cs="宋体"/>
          <w:sz w:val="28"/>
          <w:szCs w:val="28"/>
          <w:u w:val="single"/>
          <w:lang w:val="zh-CN"/>
        </w:rPr>
        <w:t xml:space="preserve">     </w:t>
      </w:r>
      <w:r>
        <w:rPr>
          <w:rFonts w:hint="eastAsia" w:ascii="宋体" w:hAnsi="宋体" w:cs="宋体"/>
          <w:sz w:val="28"/>
          <w:szCs w:val="28"/>
          <w:lang w:val="zh-CN"/>
        </w:rPr>
        <w:t>月</w:t>
      </w:r>
      <w:r>
        <w:rPr>
          <w:rFonts w:hint="eastAsia" w:ascii="宋体" w:hAnsi="宋体" w:cs="宋体"/>
          <w:sz w:val="28"/>
          <w:szCs w:val="28"/>
          <w:u w:val="single"/>
          <w:lang w:val="zh-CN"/>
        </w:rPr>
        <w:t xml:space="preserve">      </w:t>
      </w:r>
      <w:r>
        <w:rPr>
          <w:rFonts w:hint="eastAsia" w:ascii="宋体" w:hAnsi="宋体" w:cs="宋体"/>
          <w:sz w:val="28"/>
          <w:szCs w:val="28"/>
          <w:lang w:val="zh-CN"/>
        </w:rPr>
        <w:t>日</w:t>
      </w:r>
    </w:p>
    <w:p w14:paraId="3DD8D5A2">
      <w:pPr>
        <w:spacing w:line="520" w:lineRule="exact"/>
        <w:rPr>
          <w:rFonts w:ascii="宋体" w:hAnsi="宋体" w:cs="宋体"/>
          <w:sz w:val="28"/>
          <w:szCs w:val="28"/>
          <w:lang w:val="zh-CN"/>
        </w:rPr>
      </w:pPr>
    </w:p>
    <w:p w14:paraId="22C9BF2A">
      <w:pPr>
        <w:spacing w:line="520" w:lineRule="exact"/>
        <w:rPr>
          <w:rFonts w:ascii="宋体" w:hAnsi="宋体" w:cs="宋体"/>
          <w:sz w:val="28"/>
          <w:szCs w:val="28"/>
          <w:lang w:val="zh-CN"/>
        </w:rPr>
      </w:pPr>
    </w:p>
    <w:p w14:paraId="5822C6DC">
      <w:pPr>
        <w:spacing w:line="520" w:lineRule="exact"/>
        <w:rPr>
          <w:rFonts w:ascii="宋体" w:hAnsi="宋体" w:cs="宋体"/>
          <w:sz w:val="28"/>
          <w:szCs w:val="28"/>
          <w:lang w:val="zh-CN"/>
        </w:rPr>
      </w:pPr>
    </w:p>
    <w:p w14:paraId="77FD57EF">
      <w:pPr>
        <w:spacing w:line="520" w:lineRule="exact"/>
        <w:rPr>
          <w:rFonts w:ascii="宋体" w:hAnsi="宋体" w:cs="宋体"/>
          <w:sz w:val="28"/>
          <w:szCs w:val="28"/>
          <w:lang w:val="zh-CN"/>
        </w:rPr>
      </w:pPr>
    </w:p>
    <w:p w14:paraId="20F63714">
      <w:pPr>
        <w:pageBreakBefore/>
        <w:rPr>
          <w:rFonts w:ascii="宋体" w:hAnsi="宋体" w:cs="宋体"/>
          <w:b/>
          <w:sz w:val="32"/>
          <w:szCs w:val="32"/>
        </w:rPr>
      </w:pPr>
      <w:r>
        <w:rPr>
          <w:rFonts w:hint="eastAsia" w:ascii="宋体" w:hAnsi="宋体" w:cs="宋体"/>
          <w:b/>
          <w:sz w:val="32"/>
          <w:szCs w:val="32"/>
        </w:rPr>
        <w:t>示范格式四</w:t>
      </w:r>
    </w:p>
    <w:p w14:paraId="520B1269">
      <w:pPr>
        <w:jc w:val="center"/>
        <w:rPr>
          <w:rFonts w:ascii="宋体" w:hAnsi="宋体" w:cs="宋体"/>
          <w:b/>
          <w:sz w:val="32"/>
          <w:szCs w:val="32"/>
        </w:rPr>
      </w:pPr>
    </w:p>
    <w:p w14:paraId="4523446D">
      <w:pPr>
        <w:jc w:val="center"/>
        <w:rPr>
          <w:rFonts w:ascii="宋体" w:hAnsi="宋体" w:cs="宋体"/>
          <w:b/>
          <w:sz w:val="32"/>
          <w:szCs w:val="32"/>
        </w:rPr>
      </w:pPr>
    </w:p>
    <w:p w14:paraId="6B40C8FC">
      <w:pPr>
        <w:jc w:val="center"/>
        <w:rPr>
          <w:rFonts w:ascii="宋体" w:hAnsi="宋体" w:cs="宋体"/>
          <w:b/>
          <w:sz w:val="32"/>
          <w:szCs w:val="32"/>
        </w:rPr>
      </w:pPr>
      <w:r>
        <w:rPr>
          <w:rFonts w:hint="eastAsia" w:ascii="宋体" w:hAnsi="宋体" w:cs="宋体"/>
          <w:b/>
          <w:sz w:val="32"/>
          <w:szCs w:val="32"/>
        </w:rPr>
        <w:t>承   诺  书</w:t>
      </w:r>
    </w:p>
    <w:p w14:paraId="41FB4C66">
      <w:pPr>
        <w:jc w:val="center"/>
        <w:rPr>
          <w:rFonts w:ascii="宋体" w:hAnsi="宋体" w:cs="宋体"/>
          <w:b/>
          <w:sz w:val="32"/>
        </w:rPr>
      </w:pPr>
    </w:p>
    <w:p w14:paraId="2ED8CDEF">
      <w:pPr>
        <w:spacing w:line="600" w:lineRule="auto"/>
        <w:rPr>
          <w:rFonts w:ascii="宋体" w:hAnsi="宋体" w:cs="宋体"/>
          <w:bCs/>
          <w:sz w:val="24"/>
        </w:rPr>
      </w:pPr>
      <w:r>
        <w:rPr>
          <w:rFonts w:hint="eastAsia" w:ascii="宋体" w:hAnsi="宋体" w:cs="宋体"/>
          <w:bCs/>
          <w:sz w:val="24"/>
        </w:rPr>
        <w:t>致：采购人</w:t>
      </w:r>
    </w:p>
    <w:p w14:paraId="6E299FC3">
      <w:pPr>
        <w:spacing w:line="480" w:lineRule="auto"/>
        <w:ind w:firstLine="480"/>
        <w:rPr>
          <w:rFonts w:ascii="宋体" w:hAnsi="宋体" w:cs="宋体"/>
          <w:bCs/>
          <w:sz w:val="24"/>
        </w:rPr>
      </w:pPr>
      <w:r>
        <w:rPr>
          <w:rFonts w:hint="eastAsia" w:ascii="宋体" w:hAnsi="宋体" w:cs="宋体"/>
          <w:bCs/>
          <w:sz w:val="24"/>
        </w:rPr>
        <w:t>我方在（项目名称及项目编号）的磋商过程中，作如下承诺：</w:t>
      </w:r>
    </w:p>
    <w:p w14:paraId="78B1C838">
      <w:pPr>
        <w:spacing w:line="360" w:lineRule="auto"/>
        <w:ind w:firstLine="240"/>
        <w:rPr>
          <w:rFonts w:ascii="宋体" w:hAnsi="宋体" w:cs="宋体"/>
          <w:bCs/>
          <w:sz w:val="24"/>
        </w:rPr>
      </w:pPr>
      <w:r>
        <w:rPr>
          <w:rFonts w:hint="eastAsia" w:ascii="宋体" w:hAnsi="宋体" w:cs="宋体"/>
          <w:bCs/>
          <w:sz w:val="24"/>
        </w:rPr>
        <w:t>一、我单位负责人与其他参与本项目磋商的单位负责人不为同一人、不存在直接控股、管理关系；</w:t>
      </w:r>
    </w:p>
    <w:p w14:paraId="5A89B55C">
      <w:pPr>
        <w:spacing w:line="360" w:lineRule="auto"/>
        <w:ind w:firstLine="240"/>
        <w:rPr>
          <w:rFonts w:ascii="宋体" w:hAnsi="宋体" w:cs="宋体"/>
          <w:bCs/>
          <w:sz w:val="24"/>
        </w:rPr>
      </w:pPr>
      <w:r>
        <w:rPr>
          <w:rFonts w:hint="eastAsia" w:ascii="宋体" w:hAnsi="宋体" w:cs="宋体"/>
          <w:bCs/>
          <w:sz w:val="24"/>
        </w:rPr>
        <w:t>二、我单位没有为本次采购项目提供整体设计、规范编制或者项目管理、监理、检测等服务；</w:t>
      </w:r>
    </w:p>
    <w:p w14:paraId="0C52563B">
      <w:pPr>
        <w:spacing w:line="480" w:lineRule="auto"/>
        <w:ind w:firstLine="480"/>
        <w:rPr>
          <w:rFonts w:ascii="宋体" w:hAnsi="宋体" w:cs="宋体"/>
          <w:bCs/>
          <w:sz w:val="24"/>
          <w:lang w:val="zh-CN"/>
        </w:rPr>
      </w:pPr>
      <w:r>
        <w:rPr>
          <w:rFonts w:hint="eastAsia" w:ascii="宋体" w:hAnsi="宋体" w:cs="宋体"/>
          <w:bCs/>
          <w:sz w:val="24"/>
          <w:lang w:val="zh-CN"/>
        </w:rPr>
        <w:t>我方保证上述信息的真实和准确，并愿意承担因我方就此弄虚作假所引起的一切法律后果，并自愿接受相关监管部门作出的任何处罚。</w:t>
      </w:r>
    </w:p>
    <w:p w14:paraId="7107B2AB">
      <w:pPr>
        <w:spacing w:line="600" w:lineRule="auto"/>
        <w:ind w:firstLine="480"/>
        <w:rPr>
          <w:rFonts w:ascii="宋体" w:hAnsi="宋体" w:cs="宋体"/>
          <w:bCs/>
          <w:sz w:val="24"/>
        </w:rPr>
      </w:pPr>
      <w:r>
        <w:rPr>
          <w:rFonts w:hint="eastAsia" w:ascii="宋体" w:hAnsi="宋体" w:cs="宋体"/>
          <w:bCs/>
          <w:sz w:val="24"/>
        </w:rPr>
        <w:t xml:space="preserve">特此承诺！               </w:t>
      </w:r>
    </w:p>
    <w:p w14:paraId="207A4622">
      <w:pPr>
        <w:spacing w:line="360" w:lineRule="auto"/>
        <w:ind w:firstLine="480"/>
        <w:rPr>
          <w:rFonts w:ascii="宋体" w:hAnsi="宋体" w:cs="宋体"/>
          <w:sz w:val="24"/>
        </w:rPr>
      </w:pPr>
      <w:r>
        <w:rPr>
          <w:rFonts w:hint="eastAsia" w:ascii="宋体" w:hAnsi="宋体" w:cs="宋体"/>
          <w:sz w:val="24"/>
        </w:rPr>
        <w:t xml:space="preserve">     </w:t>
      </w:r>
    </w:p>
    <w:p w14:paraId="2987D0DC">
      <w:pPr>
        <w:spacing w:line="360" w:lineRule="auto"/>
        <w:rPr>
          <w:rFonts w:ascii="宋体" w:hAnsi="宋体" w:cs="宋体"/>
          <w:sz w:val="24"/>
        </w:rPr>
      </w:pPr>
      <w:r>
        <w:rPr>
          <w:rFonts w:hint="eastAsia" w:ascii="宋体" w:hAnsi="宋体" w:cs="宋体"/>
          <w:sz w:val="24"/>
        </w:rPr>
        <w:t xml:space="preserve">                         </w:t>
      </w:r>
    </w:p>
    <w:p w14:paraId="2EB09855">
      <w:pPr>
        <w:spacing w:line="360" w:lineRule="auto"/>
        <w:ind w:firstLine="2880"/>
        <w:rPr>
          <w:rFonts w:ascii="宋体" w:hAnsi="宋体" w:cs="宋体"/>
          <w:sz w:val="24"/>
          <w:u w:val="single"/>
        </w:rPr>
      </w:pPr>
      <w:r>
        <w:rPr>
          <w:rFonts w:hint="eastAsia" w:ascii="宋体" w:hAnsi="宋体" w:cs="宋体"/>
          <w:sz w:val="24"/>
        </w:rPr>
        <w:t xml:space="preserve"> 招标供应商：</w:t>
      </w:r>
      <w:r>
        <w:rPr>
          <w:rFonts w:hint="eastAsia" w:ascii="宋体" w:hAnsi="宋体" w:cs="宋体"/>
          <w:sz w:val="24"/>
          <w:u w:val="single"/>
        </w:rPr>
        <w:t xml:space="preserve">                （盖章）   </w:t>
      </w:r>
    </w:p>
    <w:p w14:paraId="4CACAB67">
      <w:pPr>
        <w:spacing w:line="360" w:lineRule="auto"/>
        <w:ind w:firstLine="3120"/>
        <w:rPr>
          <w:rFonts w:ascii="宋体" w:hAnsi="宋体" w:cs="宋体"/>
          <w:sz w:val="24"/>
          <w:u w:val="single"/>
        </w:rPr>
      </w:pPr>
      <w:r>
        <w:rPr>
          <w:rFonts w:hint="eastAsia" w:ascii="宋体" w:hAnsi="宋体" w:cs="宋体"/>
          <w:sz w:val="24"/>
        </w:rPr>
        <w:t>法定代表人（委托受托人）签字：</w:t>
      </w:r>
      <w:r>
        <w:rPr>
          <w:rFonts w:hint="eastAsia" w:ascii="宋体" w:hAnsi="宋体" w:cs="宋体"/>
          <w:sz w:val="24"/>
          <w:u w:val="single"/>
        </w:rPr>
        <w:t xml:space="preserve">   </w:t>
      </w:r>
    </w:p>
    <w:p w14:paraId="0484CFFD">
      <w:pPr>
        <w:spacing w:line="360" w:lineRule="auto"/>
        <w:rPr>
          <w:rFonts w:ascii="宋体" w:hAnsi="宋体" w:cs="宋体"/>
          <w:b/>
          <w:sz w:val="24"/>
        </w:rPr>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4EB4DAF0">
      <w:pPr>
        <w:spacing w:line="520" w:lineRule="exact"/>
        <w:jc w:val="center"/>
        <w:rPr>
          <w:rFonts w:ascii="宋体" w:hAnsi="宋体" w:cs="宋体"/>
          <w:b/>
          <w:bCs/>
          <w:sz w:val="32"/>
        </w:rPr>
      </w:pPr>
    </w:p>
    <w:p w14:paraId="72B1A0C2">
      <w:pPr>
        <w:spacing w:line="520" w:lineRule="exact"/>
        <w:jc w:val="center"/>
        <w:rPr>
          <w:rFonts w:ascii="宋体" w:hAnsi="宋体" w:cs="宋体"/>
          <w:b/>
          <w:bCs/>
          <w:sz w:val="32"/>
        </w:rPr>
      </w:pPr>
    </w:p>
    <w:p w14:paraId="05AA128D">
      <w:pPr>
        <w:spacing w:line="520" w:lineRule="exact"/>
        <w:jc w:val="center"/>
        <w:rPr>
          <w:rFonts w:ascii="宋体" w:hAnsi="宋体" w:cs="宋体"/>
          <w:b/>
          <w:bCs/>
          <w:sz w:val="32"/>
        </w:rPr>
      </w:pPr>
    </w:p>
    <w:p w14:paraId="45A03C4A">
      <w:pPr>
        <w:spacing w:line="520" w:lineRule="exact"/>
        <w:jc w:val="center"/>
        <w:rPr>
          <w:rFonts w:ascii="宋体" w:hAnsi="宋体" w:cs="宋体"/>
          <w:b/>
          <w:bCs/>
          <w:sz w:val="32"/>
        </w:rPr>
      </w:pPr>
    </w:p>
    <w:p w14:paraId="322F9F30">
      <w:pPr>
        <w:spacing w:line="520" w:lineRule="exact"/>
        <w:jc w:val="center"/>
        <w:rPr>
          <w:rFonts w:ascii="宋体" w:hAnsi="宋体" w:cs="宋体"/>
          <w:b/>
          <w:bCs/>
          <w:sz w:val="32"/>
        </w:rPr>
      </w:pPr>
    </w:p>
    <w:p w14:paraId="4487BAD2">
      <w:pPr>
        <w:spacing w:line="520" w:lineRule="exact"/>
        <w:jc w:val="center"/>
        <w:rPr>
          <w:rFonts w:ascii="宋体" w:hAnsi="宋体" w:cs="宋体"/>
          <w:b/>
          <w:bCs/>
          <w:sz w:val="32"/>
        </w:rPr>
      </w:pPr>
    </w:p>
    <w:p w14:paraId="44E277B3">
      <w:pPr>
        <w:spacing w:line="520" w:lineRule="exact"/>
        <w:jc w:val="center"/>
        <w:rPr>
          <w:rFonts w:ascii="宋体" w:hAnsi="宋体" w:cs="宋体"/>
          <w:b/>
          <w:bCs/>
          <w:sz w:val="32"/>
        </w:rPr>
      </w:pPr>
    </w:p>
    <w:p w14:paraId="33D72939">
      <w:pPr>
        <w:pageBreakBefore/>
        <w:rPr>
          <w:rFonts w:ascii="宋体" w:hAnsi="宋体" w:cs="宋体"/>
          <w:b/>
          <w:sz w:val="32"/>
          <w:szCs w:val="32"/>
        </w:rPr>
      </w:pPr>
      <w:r>
        <w:rPr>
          <w:rFonts w:hint="eastAsia" w:ascii="宋体" w:hAnsi="宋体" w:cs="宋体"/>
          <w:b/>
          <w:sz w:val="32"/>
          <w:szCs w:val="32"/>
        </w:rPr>
        <w:t>示范格式五</w:t>
      </w:r>
    </w:p>
    <w:p w14:paraId="5D230318">
      <w:pPr>
        <w:spacing w:line="520" w:lineRule="exact"/>
        <w:jc w:val="left"/>
        <w:rPr>
          <w:rFonts w:ascii="宋体" w:hAnsi="宋体" w:cs="宋体"/>
          <w:b/>
          <w:sz w:val="28"/>
          <w:szCs w:val="28"/>
        </w:rPr>
      </w:pPr>
    </w:p>
    <w:p w14:paraId="4D0284FA">
      <w:pPr>
        <w:spacing w:line="360" w:lineRule="auto"/>
        <w:jc w:val="center"/>
        <w:rPr>
          <w:rFonts w:ascii="宋体" w:hAnsi="宋体" w:cs="宋体"/>
          <w:b/>
          <w:color w:val="000000"/>
          <w:sz w:val="24"/>
        </w:rPr>
      </w:pPr>
      <w:r>
        <w:rPr>
          <w:rFonts w:hint="eastAsia" w:ascii="宋体" w:hAnsi="宋体" w:cs="宋体"/>
          <w:b/>
          <w:color w:val="000000"/>
          <w:sz w:val="24"/>
        </w:rPr>
        <w:t>中小企业声明函（服务类）</w:t>
      </w:r>
    </w:p>
    <w:p w14:paraId="7DB61FDB">
      <w:pPr>
        <w:spacing w:line="360" w:lineRule="auto"/>
        <w:rPr>
          <w:rFonts w:ascii="宋体" w:hAnsi="宋体" w:cs="宋体"/>
          <w:bCs/>
          <w:color w:val="000000"/>
          <w:sz w:val="24"/>
        </w:rPr>
      </w:pPr>
    </w:p>
    <w:p w14:paraId="4F1472EA">
      <w:pPr>
        <w:spacing w:line="360" w:lineRule="auto"/>
        <w:rPr>
          <w:rFonts w:ascii="宋体" w:hAnsi="宋体" w:cs="宋体"/>
          <w:bCs/>
          <w:color w:val="000000"/>
          <w:sz w:val="24"/>
        </w:rPr>
      </w:pPr>
      <w:r>
        <w:rPr>
          <w:rFonts w:hint="eastAsia" w:ascii="宋体" w:hAnsi="宋体" w:cs="宋体"/>
          <w:bCs/>
          <w:color w:val="000000"/>
          <w:sz w:val="24"/>
        </w:rPr>
        <w:t>致</w:t>
      </w:r>
      <w:r>
        <w:rPr>
          <w:rFonts w:hint="eastAsia" w:ascii="宋体" w:hAnsi="宋体" w:cs="宋体"/>
          <w:bCs/>
          <w:color w:val="000000"/>
          <w:sz w:val="24"/>
          <w:u w:val="single"/>
        </w:rPr>
        <w:t>采购人</w:t>
      </w:r>
      <w:r>
        <w:rPr>
          <w:rFonts w:hint="eastAsia" w:ascii="宋体" w:hAnsi="宋体" w:cs="宋体"/>
          <w:bCs/>
          <w:color w:val="000000"/>
          <w:sz w:val="24"/>
        </w:rPr>
        <w:t>:</w:t>
      </w:r>
    </w:p>
    <w:p w14:paraId="7D91C9CE">
      <w:pPr>
        <w:pStyle w:val="13"/>
        <w:spacing w:line="360" w:lineRule="auto"/>
        <w:ind w:firstLine="560"/>
        <w:rPr>
          <w:rFonts w:ascii="宋体" w:hAnsi="宋体" w:cs="宋体"/>
          <w:bCs/>
          <w:color w:val="000000"/>
          <w:sz w:val="24"/>
        </w:rPr>
      </w:pPr>
      <w:r>
        <w:rPr>
          <w:rFonts w:hint="eastAsia" w:ascii="宋体" w:hAnsi="宋体" w:cs="宋体"/>
          <w:bCs/>
          <w:color w:val="000000"/>
          <w:sz w:val="24"/>
        </w:rPr>
        <w:t>本公司郑重声明，根据《政府采购促进中小企业发展管理办法》（财库﹝2020﹞46 号）的规定，本公司参加（</w:t>
      </w:r>
      <w:r>
        <w:rPr>
          <w:rFonts w:hint="eastAsia" w:ascii="宋体" w:hAnsi="宋体" w:cs="宋体"/>
          <w:bCs/>
          <w:color w:val="000000"/>
          <w:sz w:val="24"/>
          <w:u w:val="single"/>
        </w:rPr>
        <w:t>单位名称</w:t>
      </w:r>
      <w:r>
        <w:rPr>
          <w:rFonts w:hint="eastAsia" w:ascii="宋体" w:hAnsi="宋体" w:cs="宋体"/>
          <w:bCs/>
          <w:color w:val="000000"/>
          <w:sz w:val="24"/>
        </w:rPr>
        <w:t>）的（</w:t>
      </w:r>
      <w:r>
        <w:rPr>
          <w:rFonts w:hint="eastAsia" w:ascii="宋体" w:hAnsi="宋体" w:cs="宋体"/>
          <w:bCs/>
          <w:color w:val="000000"/>
          <w:sz w:val="24"/>
          <w:u w:val="single"/>
        </w:rPr>
        <w:t>项目名称</w:t>
      </w:r>
      <w:r>
        <w:rPr>
          <w:rFonts w:hint="eastAsia" w:ascii="宋体" w:hAnsi="宋体" w:cs="宋体"/>
          <w:bCs/>
          <w:color w:val="000000"/>
          <w:sz w:val="24"/>
        </w:rPr>
        <w:t>）采购活动，服务全部由符合政策要求的中小企业承接。相关企业的具体情况如下：</w:t>
      </w:r>
    </w:p>
    <w:p w14:paraId="2918FC02">
      <w:pPr>
        <w:pStyle w:val="13"/>
        <w:spacing w:line="360" w:lineRule="auto"/>
        <w:ind w:firstLine="560"/>
        <w:rPr>
          <w:rFonts w:ascii="宋体" w:hAnsi="宋体" w:cs="宋体"/>
          <w:bCs/>
          <w:color w:val="000000"/>
          <w:sz w:val="24"/>
        </w:rPr>
      </w:pPr>
      <w:r>
        <w:rPr>
          <w:rFonts w:hint="eastAsia" w:ascii="宋体" w:hAnsi="宋体" w:cs="宋体"/>
          <w:bCs/>
          <w:color w:val="000000"/>
          <w:sz w:val="24"/>
        </w:rPr>
        <w:t>1.</w:t>
      </w:r>
      <w:r>
        <w:rPr>
          <w:rFonts w:hint="eastAsia" w:ascii="宋体" w:hAnsi="宋体" w:cs="宋体"/>
          <w:bCs/>
          <w:color w:val="000000"/>
          <w:sz w:val="24"/>
          <w:u w:val="single"/>
        </w:rPr>
        <w:t xml:space="preserve"> （标的名称） </w:t>
      </w:r>
      <w:r>
        <w:rPr>
          <w:rFonts w:hint="eastAsia" w:ascii="宋体" w:hAnsi="宋体" w:cs="宋体"/>
          <w:bCs/>
          <w:color w:val="000000"/>
          <w:sz w:val="24"/>
        </w:rPr>
        <w:t>，属于（采购文件中明确的所属行业）；承接企业为（企业名称），从业人员人，营业收入为万元，资产总额为万元，属于</w:t>
      </w:r>
      <w:r>
        <w:rPr>
          <w:rFonts w:hint="eastAsia" w:ascii="宋体" w:hAnsi="宋体" w:cs="宋体"/>
          <w:bCs/>
          <w:color w:val="000000"/>
          <w:sz w:val="24"/>
          <w:u w:val="single"/>
        </w:rPr>
        <w:t>（中型企业、小型企业、微型企业）</w:t>
      </w:r>
      <w:r>
        <w:rPr>
          <w:rFonts w:hint="eastAsia" w:ascii="宋体" w:hAnsi="宋体" w:cs="宋体"/>
          <w:bCs/>
          <w:color w:val="000000"/>
          <w:sz w:val="24"/>
        </w:rPr>
        <w:t xml:space="preserve">； </w:t>
      </w:r>
    </w:p>
    <w:p w14:paraId="18FF3E1A">
      <w:pPr>
        <w:pStyle w:val="13"/>
        <w:spacing w:line="360" w:lineRule="auto"/>
        <w:ind w:firstLine="560"/>
        <w:rPr>
          <w:rFonts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bCs/>
          <w:color w:val="000000"/>
          <w:sz w:val="24"/>
          <w:u w:val="single"/>
        </w:rPr>
        <w:t xml:space="preserve">（标的名称） </w:t>
      </w:r>
      <w:r>
        <w:rPr>
          <w:rFonts w:hint="eastAsia" w:ascii="宋体" w:hAnsi="宋体" w:cs="宋体"/>
          <w:bCs/>
          <w:color w:val="000000"/>
          <w:sz w:val="24"/>
        </w:rPr>
        <w:t>，属于（采购文件中明确的所属行业）；承接企业为（企业名称），从业人员人，营业收入为万元，资产总额为万元，属于</w:t>
      </w:r>
      <w:r>
        <w:rPr>
          <w:rFonts w:hint="eastAsia" w:ascii="宋体" w:hAnsi="宋体" w:cs="宋体"/>
          <w:bCs/>
          <w:color w:val="000000"/>
          <w:sz w:val="24"/>
          <w:u w:val="single"/>
        </w:rPr>
        <w:t>（中型企业、小型企业、微型企业）</w:t>
      </w:r>
      <w:r>
        <w:rPr>
          <w:rFonts w:hint="eastAsia" w:ascii="宋体" w:hAnsi="宋体" w:cs="宋体"/>
          <w:bCs/>
          <w:color w:val="000000"/>
          <w:sz w:val="24"/>
        </w:rPr>
        <w:t xml:space="preserve">； </w:t>
      </w:r>
    </w:p>
    <w:p w14:paraId="0022444B">
      <w:pPr>
        <w:pStyle w:val="13"/>
        <w:spacing w:line="360" w:lineRule="auto"/>
        <w:ind w:firstLine="560"/>
        <w:rPr>
          <w:rFonts w:ascii="宋体" w:hAnsi="宋体" w:cs="宋体"/>
          <w:bCs/>
          <w:color w:val="000000"/>
          <w:sz w:val="24"/>
        </w:rPr>
      </w:pPr>
      <w:r>
        <w:rPr>
          <w:rFonts w:hint="eastAsia" w:ascii="宋体" w:hAnsi="宋体" w:cs="宋体"/>
          <w:bCs/>
          <w:color w:val="000000"/>
          <w:sz w:val="24"/>
        </w:rPr>
        <w:t>……</w:t>
      </w:r>
    </w:p>
    <w:p w14:paraId="262B04EE">
      <w:pPr>
        <w:pStyle w:val="13"/>
        <w:spacing w:line="360" w:lineRule="auto"/>
        <w:ind w:firstLine="560"/>
        <w:rPr>
          <w:rFonts w:ascii="宋体" w:hAnsi="宋体" w:cs="宋体"/>
          <w:bCs/>
          <w:color w:val="000000"/>
          <w:sz w:val="24"/>
        </w:rPr>
      </w:pPr>
      <w:r>
        <w:rPr>
          <w:rFonts w:hint="eastAsia" w:ascii="宋体" w:hAnsi="宋体" w:cs="宋体"/>
          <w:bCs/>
          <w:color w:val="000000"/>
          <w:sz w:val="24"/>
        </w:rPr>
        <w:t>以上企业，不属于大企业的分支机构，不存在控股股东为大企业的情形，也不存在与大企业的负责人为同一人的情形。</w:t>
      </w:r>
    </w:p>
    <w:p w14:paraId="6B7C3BA0">
      <w:pPr>
        <w:pStyle w:val="13"/>
        <w:spacing w:line="360" w:lineRule="auto"/>
        <w:ind w:firstLine="560"/>
        <w:rPr>
          <w:rFonts w:ascii="宋体" w:hAnsi="宋体" w:cs="宋体"/>
          <w:bCs/>
          <w:color w:val="000000"/>
          <w:sz w:val="24"/>
        </w:rPr>
      </w:pPr>
      <w:r>
        <w:rPr>
          <w:rFonts w:hint="eastAsia" w:ascii="宋体" w:hAnsi="宋体" w:cs="宋体"/>
          <w:bCs/>
          <w:color w:val="000000"/>
          <w:sz w:val="24"/>
        </w:rPr>
        <w:t xml:space="preserve">本企业对上述声明内容的真实性负责。如有虚假，将依法承担相应责任。 </w:t>
      </w:r>
    </w:p>
    <w:p w14:paraId="1447B172">
      <w:pPr>
        <w:spacing w:line="360" w:lineRule="auto"/>
        <w:jc w:val="center"/>
        <w:rPr>
          <w:rFonts w:ascii="宋体" w:hAnsi="宋体" w:cs="宋体"/>
          <w:sz w:val="24"/>
          <w:lang w:val="zh-CN"/>
        </w:rPr>
      </w:pPr>
      <w:r>
        <w:rPr>
          <w:rFonts w:hint="eastAsia" w:ascii="宋体" w:hAnsi="宋体" w:cs="宋体"/>
          <w:sz w:val="24"/>
          <w:lang w:val="zh-CN"/>
        </w:rPr>
        <w:t>供应商:</w:t>
      </w:r>
      <w:r>
        <w:rPr>
          <w:rFonts w:hint="eastAsia" w:ascii="宋体" w:hAnsi="宋体" w:cs="宋体"/>
          <w:sz w:val="24"/>
          <w:u w:val="single"/>
          <w:lang w:val="zh-CN"/>
        </w:rPr>
        <w:t xml:space="preserve">     （电子签章）     </w:t>
      </w:r>
    </w:p>
    <w:p w14:paraId="51057EAD">
      <w:pPr>
        <w:spacing w:line="360" w:lineRule="auto"/>
        <w:jc w:val="center"/>
        <w:rPr>
          <w:rFonts w:ascii="宋体" w:hAnsi="宋体" w:cs="宋体"/>
          <w:sz w:val="24"/>
          <w:lang w:val="zh-CN"/>
        </w:rPr>
      </w:pPr>
      <w:r>
        <w:rPr>
          <w:rFonts w:hint="eastAsia" w:ascii="宋体" w:hAnsi="宋体" w:cs="宋体"/>
          <w:sz w:val="24"/>
        </w:rPr>
        <w:t>法定代表人:</w:t>
      </w:r>
      <w:r>
        <w:rPr>
          <w:rFonts w:hint="eastAsia" w:ascii="宋体" w:hAnsi="宋体" w:cs="宋体"/>
          <w:sz w:val="24"/>
          <w:u w:val="single"/>
        </w:rPr>
        <w:t>（电子签章或电子签字）</w:t>
      </w:r>
    </w:p>
    <w:p w14:paraId="3EE453DA">
      <w:pPr>
        <w:spacing w:line="360" w:lineRule="auto"/>
        <w:jc w:val="center"/>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lang w:val="zh-CN"/>
        </w:rPr>
        <w:t>年月日</w:t>
      </w:r>
    </w:p>
    <w:p w14:paraId="09333DEB">
      <w:pPr>
        <w:pStyle w:val="13"/>
        <w:spacing w:line="360" w:lineRule="auto"/>
        <w:ind w:firstLine="0"/>
        <w:rPr>
          <w:rFonts w:ascii="宋体" w:hAnsi="宋体" w:cs="宋体"/>
          <w:bCs/>
          <w:color w:val="000000"/>
          <w:sz w:val="24"/>
        </w:rPr>
      </w:pPr>
      <w:r>
        <w:rPr>
          <w:rFonts w:hint="eastAsia" w:ascii="宋体" w:hAnsi="宋体" w:cs="宋体"/>
          <w:bCs/>
          <w:color w:val="000000"/>
          <w:sz w:val="24"/>
        </w:rPr>
        <w:t>注：从业人员、营业收入、资产总额填报上一年度数据，无上一年度数据的新成立企业可不填报。</w:t>
      </w:r>
    </w:p>
    <w:p w14:paraId="5C87F4B9">
      <w:pPr>
        <w:spacing w:line="640" w:lineRule="exact"/>
        <w:jc w:val="left"/>
        <w:rPr>
          <w:rFonts w:ascii="宋体" w:hAnsi="宋体" w:cs="宋体"/>
          <w:b/>
          <w:bCs/>
          <w:sz w:val="32"/>
          <w:szCs w:val="32"/>
        </w:rPr>
      </w:pPr>
    </w:p>
    <w:p w14:paraId="4973069B">
      <w:pPr>
        <w:spacing w:line="640" w:lineRule="exact"/>
        <w:jc w:val="left"/>
        <w:rPr>
          <w:rFonts w:ascii="宋体" w:hAnsi="宋体" w:cs="宋体"/>
          <w:b/>
          <w:bCs/>
          <w:sz w:val="32"/>
          <w:szCs w:val="32"/>
        </w:rPr>
      </w:pPr>
    </w:p>
    <w:p w14:paraId="37D2B81D">
      <w:pPr>
        <w:spacing w:line="640" w:lineRule="exact"/>
        <w:jc w:val="left"/>
        <w:rPr>
          <w:rFonts w:ascii="宋体" w:hAnsi="宋体" w:cs="宋体"/>
          <w:b/>
          <w:bCs/>
          <w:sz w:val="32"/>
          <w:szCs w:val="32"/>
        </w:rPr>
      </w:pPr>
    </w:p>
    <w:p w14:paraId="77DD4A61">
      <w:pPr>
        <w:pStyle w:val="2"/>
      </w:pPr>
    </w:p>
    <w:p w14:paraId="19B09DCD">
      <w:pPr>
        <w:spacing w:line="640" w:lineRule="exact"/>
        <w:jc w:val="left"/>
        <w:rPr>
          <w:rFonts w:ascii="宋体" w:hAnsi="宋体" w:cs="宋体"/>
          <w:b/>
          <w:bCs/>
          <w:sz w:val="32"/>
          <w:szCs w:val="32"/>
        </w:rPr>
      </w:pPr>
    </w:p>
    <w:p w14:paraId="162296D5">
      <w:pPr>
        <w:pStyle w:val="80"/>
        <w:spacing w:line="520" w:lineRule="exact"/>
        <w:ind w:firstLine="0"/>
        <w:jc w:val="left"/>
        <w:rPr>
          <w:rFonts w:ascii="宋体" w:hAnsi="宋体" w:cs="宋体"/>
          <w:b/>
          <w:sz w:val="32"/>
          <w:szCs w:val="32"/>
        </w:rPr>
      </w:pPr>
      <w:r>
        <w:rPr>
          <w:rFonts w:hint="eastAsia" w:ascii="宋体" w:hAnsi="宋体" w:cs="宋体"/>
          <w:b/>
          <w:sz w:val="32"/>
          <w:szCs w:val="32"/>
        </w:rPr>
        <w:t>示范格式六</w:t>
      </w:r>
    </w:p>
    <w:p w14:paraId="61A0A372">
      <w:pPr>
        <w:widowControl/>
        <w:spacing w:line="640" w:lineRule="exact"/>
        <w:jc w:val="center"/>
        <w:rPr>
          <w:rFonts w:ascii="宋体" w:hAnsi="宋体" w:cs="宋体"/>
          <w:sz w:val="24"/>
        </w:rPr>
      </w:pPr>
      <w:r>
        <w:rPr>
          <w:rFonts w:hint="eastAsia" w:ascii="宋体" w:hAnsi="宋体" w:cs="宋体"/>
          <w:b/>
          <w:bCs/>
          <w:color w:val="000000"/>
          <w:sz w:val="32"/>
          <w:szCs w:val="32"/>
        </w:rPr>
        <w:t>残疾人福利性单位声明函</w:t>
      </w:r>
    </w:p>
    <w:p w14:paraId="422F0E5F">
      <w:pPr>
        <w:pStyle w:val="80"/>
        <w:spacing w:line="640" w:lineRule="exact"/>
        <w:ind w:firstLine="0"/>
        <w:rPr>
          <w:rFonts w:ascii="宋体" w:hAnsi="宋体" w:cs="宋体"/>
          <w:bCs/>
          <w:color w:val="000000"/>
          <w:sz w:val="28"/>
          <w:szCs w:val="28"/>
        </w:rPr>
      </w:pPr>
      <w:r>
        <w:rPr>
          <w:rFonts w:hint="eastAsia" w:ascii="宋体" w:hAnsi="宋体" w:cs="宋体"/>
          <w:bCs/>
          <w:color w:val="000000"/>
          <w:sz w:val="28"/>
          <w:szCs w:val="28"/>
        </w:rPr>
        <w:t>致:</w:t>
      </w:r>
    </w:p>
    <w:p w14:paraId="12BFE0F2">
      <w:pPr>
        <w:pStyle w:val="80"/>
        <w:spacing w:line="640" w:lineRule="exact"/>
        <w:ind w:firstLine="560"/>
        <w:rPr>
          <w:rFonts w:ascii="宋体" w:hAnsi="宋体" w:cs="宋体"/>
          <w:bCs/>
          <w:color w:val="000000"/>
          <w:sz w:val="28"/>
          <w:szCs w:val="28"/>
        </w:rPr>
      </w:pPr>
      <w:r>
        <w:rPr>
          <w:rFonts w:hint="eastAsia" w:ascii="宋体" w:hAnsi="宋体" w:cs="宋体"/>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2F17188D">
      <w:pPr>
        <w:pStyle w:val="80"/>
        <w:spacing w:line="640" w:lineRule="exact"/>
        <w:ind w:firstLine="560"/>
        <w:rPr>
          <w:rFonts w:ascii="宋体" w:hAnsi="宋体" w:cs="宋体"/>
          <w:bCs/>
          <w:color w:val="000000"/>
          <w:sz w:val="28"/>
          <w:szCs w:val="28"/>
        </w:rPr>
      </w:pPr>
      <w:r>
        <w:rPr>
          <w:rFonts w:hint="eastAsia" w:ascii="宋体" w:hAnsi="宋体" w:cs="宋体"/>
          <w:bCs/>
          <w:color w:val="000000"/>
          <w:sz w:val="28"/>
          <w:szCs w:val="28"/>
        </w:rPr>
        <w:t>1、根据《财政部 民政部 中国残疾人联合会关于促进残疾人就业政府采购政策的通知》（财库〔2017〕141 号）规定的划分标准，本公司为残疾人福利性企业。</w:t>
      </w:r>
    </w:p>
    <w:p w14:paraId="44474BDA">
      <w:pPr>
        <w:pStyle w:val="80"/>
        <w:spacing w:line="640" w:lineRule="exact"/>
        <w:ind w:firstLine="560"/>
        <w:rPr>
          <w:rFonts w:ascii="宋体" w:hAnsi="宋体" w:cs="宋体"/>
          <w:bCs/>
          <w:color w:val="000000"/>
          <w:sz w:val="28"/>
          <w:szCs w:val="28"/>
        </w:rPr>
      </w:pPr>
      <w:r>
        <w:rPr>
          <w:rFonts w:hint="eastAsia" w:ascii="宋体" w:hAnsi="宋体" w:cs="宋体"/>
          <w:bCs/>
          <w:color w:val="000000"/>
          <w:sz w:val="28"/>
          <w:szCs w:val="28"/>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37ECBBE5">
      <w:pPr>
        <w:pStyle w:val="80"/>
        <w:spacing w:line="640" w:lineRule="exact"/>
        <w:ind w:firstLine="560"/>
        <w:rPr>
          <w:rFonts w:ascii="宋体" w:hAnsi="宋体" w:cs="宋体"/>
          <w:bCs/>
          <w:color w:val="000000"/>
          <w:sz w:val="28"/>
          <w:szCs w:val="28"/>
        </w:rPr>
      </w:pPr>
      <w:r>
        <w:rPr>
          <w:rFonts w:hint="eastAsia" w:ascii="宋体" w:hAnsi="宋体" w:cs="宋体"/>
          <w:sz w:val="28"/>
          <w:szCs w:val="28"/>
        </w:rPr>
        <w:t>注:</w:t>
      </w:r>
      <w:r>
        <w:rPr>
          <w:rFonts w:hint="eastAsia" w:ascii="宋体" w:hAnsi="宋体" w:cs="宋体"/>
          <w:bCs/>
          <w:color w:val="000000"/>
          <w:sz w:val="28"/>
          <w:szCs w:val="28"/>
        </w:rPr>
        <w:t>本公司对上述声明的真实性负责。如有虚假，将依法承担相应责任。</w:t>
      </w:r>
    </w:p>
    <w:p w14:paraId="25DC511A">
      <w:pPr>
        <w:pStyle w:val="80"/>
        <w:spacing w:line="640" w:lineRule="exact"/>
        <w:ind w:firstLine="560"/>
        <w:rPr>
          <w:rFonts w:ascii="宋体" w:hAnsi="宋体" w:cs="宋体"/>
          <w:sz w:val="28"/>
          <w:szCs w:val="28"/>
        </w:rPr>
      </w:pPr>
    </w:p>
    <w:p w14:paraId="4439F11C">
      <w:pPr>
        <w:spacing w:line="640" w:lineRule="exact"/>
        <w:jc w:val="center"/>
        <w:rPr>
          <w:rFonts w:ascii="宋体" w:hAnsi="宋体" w:cs="宋体"/>
          <w:sz w:val="28"/>
          <w:szCs w:val="28"/>
          <w:lang w:val="zh-CN"/>
        </w:rPr>
      </w:pPr>
      <w:r>
        <w:rPr>
          <w:rFonts w:hint="eastAsia" w:ascii="宋体" w:hAnsi="宋体" w:cs="宋体"/>
          <w:sz w:val="28"/>
          <w:szCs w:val="28"/>
          <w:lang w:val="zh-CN"/>
        </w:rPr>
        <w:t xml:space="preserve">                    供应商:</w:t>
      </w:r>
      <w:r>
        <w:rPr>
          <w:rFonts w:hint="eastAsia" w:ascii="宋体" w:hAnsi="宋体" w:cs="宋体"/>
          <w:sz w:val="28"/>
          <w:szCs w:val="28"/>
          <w:u w:val="single"/>
          <w:lang w:val="zh-CN"/>
        </w:rPr>
        <w:t xml:space="preserve">        （电子签章）     </w:t>
      </w:r>
    </w:p>
    <w:p w14:paraId="6F5E140E">
      <w:pPr>
        <w:spacing w:line="640" w:lineRule="exact"/>
        <w:jc w:val="center"/>
        <w:rPr>
          <w:rFonts w:ascii="宋体" w:hAnsi="宋体" w:cs="宋体"/>
          <w:sz w:val="28"/>
          <w:szCs w:val="28"/>
          <w:lang w:val="zh-CN"/>
        </w:rPr>
      </w:pPr>
      <w:r>
        <w:rPr>
          <w:rFonts w:hint="eastAsia" w:ascii="宋体" w:hAnsi="宋体" w:cs="宋体"/>
          <w:sz w:val="28"/>
          <w:szCs w:val="28"/>
          <w:lang w:val="zh-CN"/>
        </w:rPr>
        <w:t xml:space="preserve">                          </w:t>
      </w:r>
      <w:r>
        <w:rPr>
          <w:rFonts w:hint="eastAsia" w:ascii="宋体" w:hAnsi="宋体" w:cs="宋体"/>
          <w:sz w:val="28"/>
          <w:szCs w:val="28"/>
        </w:rPr>
        <w:t>法定代表人:</w:t>
      </w:r>
      <w:r>
        <w:rPr>
          <w:rFonts w:hint="eastAsia" w:ascii="宋体" w:hAnsi="宋体" w:cs="宋体"/>
          <w:sz w:val="28"/>
          <w:u w:val="single"/>
        </w:rPr>
        <w:t>（电子签章或电子签字）</w:t>
      </w:r>
    </w:p>
    <w:p w14:paraId="535DF2E3">
      <w:pPr>
        <w:spacing w:line="640" w:lineRule="exact"/>
        <w:jc w:val="center"/>
        <w:rPr>
          <w:rFonts w:ascii="宋体" w:hAnsi="宋体" w:cs="宋体"/>
          <w:sz w:val="28"/>
          <w:szCs w:val="28"/>
          <w:lang w:val="zh-CN"/>
        </w:rPr>
      </w:pPr>
      <w:r>
        <w:rPr>
          <w:rFonts w:hint="eastAsia" w:ascii="宋体" w:hAnsi="宋体" w:cs="宋体"/>
          <w:sz w:val="28"/>
          <w:szCs w:val="28"/>
          <w:lang w:val="zh-CN"/>
        </w:rPr>
        <w:t xml:space="preserve">                        日期</w:t>
      </w:r>
      <w:r>
        <w:rPr>
          <w:rFonts w:hint="eastAsia" w:ascii="宋体" w:hAnsi="宋体" w:cs="宋体"/>
          <w:sz w:val="28"/>
          <w:szCs w:val="28"/>
        </w:rPr>
        <w:t xml:space="preserve">: </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年 </w:t>
      </w:r>
      <w:r>
        <w:rPr>
          <w:rFonts w:hint="eastAsia" w:ascii="宋体" w:hAnsi="宋体" w:cs="宋体"/>
          <w:sz w:val="28"/>
          <w:szCs w:val="28"/>
          <w:u w:val="single"/>
          <w:lang w:val="zh-CN"/>
        </w:rPr>
        <w:t xml:space="preserve">     </w:t>
      </w:r>
      <w:r>
        <w:rPr>
          <w:rFonts w:hint="eastAsia" w:ascii="宋体" w:hAnsi="宋体" w:cs="宋体"/>
          <w:sz w:val="28"/>
          <w:szCs w:val="28"/>
          <w:lang w:val="zh-CN"/>
        </w:rPr>
        <w:t>月</w:t>
      </w:r>
      <w:r>
        <w:rPr>
          <w:rFonts w:hint="eastAsia" w:ascii="宋体" w:hAnsi="宋体" w:cs="宋体"/>
          <w:sz w:val="28"/>
          <w:szCs w:val="28"/>
          <w:u w:val="single"/>
          <w:lang w:val="zh-CN"/>
        </w:rPr>
        <w:t xml:space="preserve">      </w:t>
      </w:r>
      <w:r>
        <w:rPr>
          <w:rFonts w:hint="eastAsia" w:ascii="宋体" w:hAnsi="宋体" w:cs="宋体"/>
          <w:sz w:val="28"/>
          <w:szCs w:val="28"/>
          <w:lang w:val="zh-CN"/>
        </w:rPr>
        <w:t>日</w:t>
      </w:r>
    </w:p>
    <w:p w14:paraId="13AA011B">
      <w:pPr>
        <w:spacing w:line="640" w:lineRule="exact"/>
        <w:ind w:firstLine="565"/>
        <w:rPr>
          <w:rFonts w:ascii="宋体" w:hAnsi="宋体" w:cs="宋体"/>
          <w:b/>
          <w:color w:val="000000"/>
          <w:sz w:val="30"/>
          <w:szCs w:val="30"/>
        </w:rPr>
        <w:sectPr>
          <w:pgSz w:w="11906" w:h="16838"/>
          <w:pgMar w:top="1559" w:right="1417" w:bottom="1440" w:left="1797" w:header="851" w:footer="992" w:gutter="0"/>
          <w:cols w:space="1701" w:num="1"/>
          <w:docGrid w:linePitch="360" w:charSpace="0"/>
        </w:sectPr>
      </w:pPr>
      <w:r>
        <w:rPr>
          <w:rFonts w:hint="eastAsia" w:ascii="宋体" w:hAnsi="宋体" w:cs="宋体"/>
          <w:sz w:val="28"/>
          <w:szCs w:val="28"/>
        </w:rPr>
        <w:t>注:非</w:t>
      </w:r>
      <w:r>
        <w:rPr>
          <w:rFonts w:hint="eastAsia" w:ascii="宋体" w:hAnsi="宋体" w:cs="宋体"/>
          <w:color w:val="000000"/>
          <w:sz w:val="28"/>
        </w:rPr>
        <w:t>残疾人福利性单位不</w:t>
      </w:r>
      <w:r>
        <w:rPr>
          <w:rFonts w:hint="eastAsia" w:ascii="宋体" w:hAnsi="宋体" w:cs="宋体"/>
          <w:sz w:val="28"/>
          <w:szCs w:val="28"/>
        </w:rPr>
        <w:t>需提供此函。</w:t>
      </w:r>
    </w:p>
    <w:p w14:paraId="7D4CE3E0">
      <w:pPr>
        <w:pStyle w:val="257"/>
        <w:shd w:val="clear" w:color="auto" w:fill="FFFFFF"/>
        <w:spacing w:beforeAutospacing="0" w:afterAutospacing="0" w:line="560" w:lineRule="exact"/>
        <w:jc w:val="both"/>
        <w:rPr>
          <w:b/>
          <w:bCs/>
          <w:sz w:val="32"/>
          <w:szCs w:val="32"/>
          <w:shd w:val="clear" w:color="auto" w:fill="FFFFFF"/>
        </w:rPr>
      </w:pPr>
      <w:r>
        <w:rPr>
          <w:rFonts w:hint="eastAsia"/>
          <w:b/>
          <w:bCs/>
          <w:sz w:val="32"/>
          <w:szCs w:val="32"/>
          <w:shd w:val="clear" w:color="auto" w:fill="FFFFFF"/>
        </w:rPr>
        <w:t>附件1：</w:t>
      </w:r>
    </w:p>
    <w:p w14:paraId="50B12F6B">
      <w:pPr>
        <w:pStyle w:val="257"/>
        <w:shd w:val="clear" w:color="auto" w:fill="FFFFFF"/>
        <w:spacing w:beforeAutospacing="0" w:afterAutospacing="0" w:line="560" w:lineRule="exact"/>
        <w:jc w:val="both"/>
        <w:rPr>
          <w:b/>
          <w:bCs/>
          <w:color w:val="FF0000"/>
          <w:sz w:val="30"/>
          <w:szCs w:val="30"/>
          <w:shd w:val="clear" w:color="auto" w:fill="FFFFFF"/>
        </w:rPr>
      </w:pPr>
      <w:r>
        <w:rPr>
          <w:rFonts w:hint="eastAsia"/>
          <w:b/>
          <w:bCs/>
          <w:color w:val="FF0000"/>
          <w:sz w:val="30"/>
          <w:szCs w:val="30"/>
          <w:shd w:val="clear" w:color="auto" w:fill="FFFFFF"/>
        </w:rPr>
        <w:t>磋商时无需提供，项目发布采购公告前提供：</w:t>
      </w:r>
    </w:p>
    <w:p w14:paraId="3D43A57C">
      <w:pPr>
        <w:pStyle w:val="257"/>
        <w:shd w:val="clear" w:color="auto" w:fill="FFFFFF"/>
        <w:spacing w:beforeAutospacing="0" w:afterAutospacing="0" w:line="560" w:lineRule="exact"/>
        <w:ind w:firstLine="2249"/>
        <w:jc w:val="both"/>
        <w:rPr>
          <w:b/>
          <w:bCs/>
          <w:sz w:val="32"/>
          <w:szCs w:val="32"/>
        </w:rPr>
      </w:pPr>
      <w:r>
        <w:rPr>
          <w:rFonts w:hint="eastAsia"/>
          <w:b/>
          <w:bCs/>
          <w:sz w:val="32"/>
          <w:szCs w:val="32"/>
          <w:shd w:val="clear" w:color="auto" w:fill="FFFFFF"/>
        </w:rPr>
        <w:t>政府采购廉政监督承诺书</w:t>
      </w:r>
    </w:p>
    <w:p w14:paraId="7F67B753">
      <w:pPr>
        <w:pStyle w:val="257"/>
        <w:shd w:val="clear" w:color="auto" w:fill="FFFFFF"/>
        <w:spacing w:beforeAutospacing="0" w:afterAutospacing="0" w:line="560" w:lineRule="exact"/>
        <w:jc w:val="center"/>
        <w:rPr>
          <w:sz w:val="28"/>
          <w:szCs w:val="28"/>
        </w:rPr>
      </w:pPr>
      <w:r>
        <w:rPr>
          <w:rFonts w:hint="eastAsia"/>
          <w:sz w:val="28"/>
          <w:szCs w:val="28"/>
          <w:shd w:val="clear" w:color="auto" w:fill="FFFFFF"/>
        </w:rPr>
        <w:t>（采购人与采购代理机构版）</w:t>
      </w:r>
    </w:p>
    <w:p w14:paraId="2B4BE7CD">
      <w:pPr>
        <w:pStyle w:val="51"/>
        <w:tabs>
          <w:tab w:val="left" w:pos="1960"/>
        </w:tabs>
        <w:spacing w:line="560" w:lineRule="exact"/>
        <w:ind w:firstLine="560"/>
        <w:rPr>
          <w:rFonts w:hAnsi="宋体" w:cs="宋体"/>
          <w:sz w:val="28"/>
          <w:szCs w:val="28"/>
        </w:rPr>
      </w:pPr>
    </w:p>
    <w:p w14:paraId="49EC4309">
      <w:pPr>
        <w:pStyle w:val="51"/>
        <w:tabs>
          <w:tab w:val="left" w:pos="1960"/>
        </w:tabs>
        <w:spacing w:line="560" w:lineRule="exact"/>
        <w:ind w:firstLine="560"/>
        <w:rPr>
          <w:rFonts w:hAnsi="宋体" w:cs="宋体"/>
          <w:sz w:val="28"/>
          <w:szCs w:val="28"/>
        </w:rPr>
      </w:pPr>
      <w:r>
        <w:rPr>
          <w:rFonts w:hint="eastAsia" w:hAnsi="宋体" w:cs="宋体"/>
          <w:sz w:val="28"/>
          <w:szCs w:val="28"/>
        </w:rPr>
        <w:t>一、采购人承诺</w:t>
      </w:r>
    </w:p>
    <w:p w14:paraId="101DB6EE">
      <w:pPr>
        <w:pStyle w:val="51"/>
        <w:tabs>
          <w:tab w:val="left" w:pos="1960"/>
        </w:tabs>
        <w:spacing w:line="560" w:lineRule="exact"/>
        <w:ind w:firstLine="560"/>
        <w:rPr>
          <w:rFonts w:hAnsi="宋体" w:cs="宋体"/>
          <w:sz w:val="28"/>
          <w:szCs w:val="28"/>
        </w:rPr>
      </w:pPr>
      <w:r>
        <w:rPr>
          <w:rFonts w:hint="eastAsia" w:hAnsi="宋体" w:cs="宋体"/>
          <w:sz w:val="28"/>
          <w:szCs w:val="28"/>
        </w:rPr>
        <w:t>1.坚持“谁采购、谁负责”原则，认真落实政府采购主体责任，履行“三重一大”集体研究程序，完善政府采购内控制度，加强政府采购廉政警示和廉政教育。</w:t>
      </w:r>
    </w:p>
    <w:p w14:paraId="41AF4858">
      <w:pPr>
        <w:pStyle w:val="51"/>
        <w:tabs>
          <w:tab w:val="left" w:pos="1960"/>
        </w:tabs>
        <w:spacing w:line="560" w:lineRule="exact"/>
        <w:ind w:firstLine="560"/>
        <w:rPr>
          <w:rFonts w:hAnsi="宋体" w:cs="宋体"/>
          <w:sz w:val="28"/>
          <w:szCs w:val="28"/>
        </w:rPr>
      </w:pPr>
      <w:bookmarkStart w:id="121" w:name="_Hlk174982067"/>
      <w:r>
        <w:rPr>
          <w:rFonts w:hint="eastAsia" w:hAnsi="宋体" w:cs="宋体"/>
          <w:sz w:val="28"/>
          <w:szCs w:val="28"/>
        </w:rPr>
        <w:t>2.细化政府采购预算编制，严格预算执行，科学合理确定采购需求，严禁超标准、无预算或超预算采购。</w:t>
      </w:r>
    </w:p>
    <w:p w14:paraId="313B0B5E">
      <w:pPr>
        <w:pStyle w:val="51"/>
        <w:tabs>
          <w:tab w:val="left" w:pos="1960"/>
        </w:tabs>
        <w:spacing w:line="560" w:lineRule="exact"/>
        <w:ind w:firstLine="560"/>
        <w:rPr>
          <w:rFonts w:hAnsi="宋体" w:cs="宋体"/>
          <w:sz w:val="28"/>
          <w:szCs w:val="28"/>
        </w:rPr>
      </w:pPr>
      <w:r>
        <w:rPr>
          <w:rFonts w:hint="eastAsia" w:hAnsi="宋体" w:cs="宋体"/>
          <w:sz w:val="28"/>
          <w:szCs w:val="28"/>
        </w:rPr>
        <w:t>3.公平、公正择优选择采购代理机构，严格执行双方签订的委托代理合同文件，自觉按合同办事。</w:t>
      </w:r>
    </w:p>
    <w:p w14:paraId="66C555E1">
      <w:pPr>
        <w:pStyle w:val="51"/>
        <w:tabs>
          <w:tab w:val="left" w:pos="1960"/>
        </w:tabs>
        <w:spacing w:line="560" w:lineRule="exact"/>
        <w:ind w:firstLine="560"/>
        <w:rPr>
          <w:rFonts w:hAnsi="宋体" w:cs="宋体"/>
          <w:sz w:val="28"/>
          <w:szCs w:val="28"/>
          <w:shd w:val="clear" w:color="auto" w:fill="FFFFFF"/>
        </w:rPr>
      </w:pPr>
      <w:r>
        <w:rPr>
          <w:rFonts w:hint="eastAsia" w:hAnsi="宋体" w:cs="宋体"/>
          <w:sz w:val="28"/>
          <w:szCs w:val="28"/>
        </w:rPr>
        <w:t>4.选择合理的采购方式，对应当采用公开招标方式的，不擅自采用其他方式采购。不化整为零或以其他任何方式规避公开招标采购，不擅自改变采购方式。</w:t>
      </w:r>
    </w:p>
    <w:p w14:paraId="193BC0F4">
      <w:pPr>
        <w:pStyle w:val="51"/>
        <w:tabs>
          <w:tab w:val="left" w:pos="1960"/>
        </w:tabs>
        <w:spacing w:line="560" w:lineRule="exact"/>
        <w:ind w:firstLine="560"/>
        <w:rPr>
          <w:rFonts w:hAnsi="宋体" w:cs="宋体"/>
          <w:sz w:val="28"/>
          <w:szCs w:val="28"/>
        </w:rPr>
      </w:pPr>
      <w:r>
        <w:rPr>
          <w:rFonts w:hint="eastAsia" w:hAnsi="宋体" w:cs="宋体"/>
          <w:sz w:val="28"/>
          <w:szCs w:val="28"/>
          <w:shd w:val="clear" w:color="auto" w:fill="FFFFFF"/>
        </w:rPr>
        <w:t>5.不索取、不收受采购代理机构赠送的礼品、现金</w:t>
      </w:r>
      <w:r>
        <w:rPr>
          <w:rFonts w:hint="eastAsia" w:hAnsi="宋体" w:cs="宋体"/>
          <w:sz w:val="28"/>
          <w:szCs w:val="28"/>
        </w:rPr>
        <w:t>、有价证券和贵重物品，不参加采购代理机构组织的宴请、旅游、娱乐，不向采购代理机构报销应当由个人承担的费用，以及获取其他不当利益。</w:t>
      </w:r>
    </w:p>
    <w:p w14:paraId="043538D7">
      <w:pPr>
        <w:pStyle w:val="51"/>
        <w:tabs>
          <w:tab w:val="left" w:pos="1960"/>
        </w:tabs>
        <w:spacing w:line="560" w:lineRule="exact"/>
        <w:ind w:firstLine="560"/>
        <w:rPr>
          <w:rFonts w:hAnsi="宋体" w:cs="宋体"/>
          <w:sz w:val="28"/>
          <w:szCs w:val="28"/>
        </w:rPr>
      </w:pPr>
      <w:r>
        <w:rPr>
          <w:rFonts w:hint="eastAsia" w:hAnsi="宋体" w:cs="宋体"/>
          <w:sz w:val="28"/>
          <w:szCs w:val="28"/>
        </w:rPr>
        <w:t>6.不干预和插手政府采购活动，不利用职权或者职务上的影响，为配偶、子女及其配偶等亲属和其他特定关系人在政府采购方面打招呼，谋取利益。</w:t>
      </w:r>
    </w:p>
    <w:p w14:paraId="1902BBBA">
      <w:pPr>
        <w:pStyle w:val="51"/>
        <w:tabs>
          <w:tab w:val="left" w:pos="1960"/>
        </w:tabs>
        <w:spacing w:line="560" w:lineRule="exact"/>
        <w:ind w:firstLine="560"/>
        <w:rPr>
          <w:rFonts w:hAnsi="宋体" w:cs="宋体"/>
          <w:sz w:val="28"/>
          <w:szCs w:val="28"/>
        </w:rPr>
      </w:pPr>
      <w:r>
        <w:rPr>
          <w:rFonts w:hint="eastAsia" w:hAnsi="宋体" w:cs="宋体"/>
          <w:sz w:val="28"/>
          <w:szCs w:val="28"/>
        </w:rPr>
        <w:t>7.不与采购代理机构、供应商恶意串通。与供应商有利害关系，主动申请回避。</w:t>
      </w:r>
    </w:p>
    <w:p w14:paraId="003B6CE3">
      <w:pPr>
        <w:pStyle w:val="51"/>
        <w:tabs>
          <w:tab w:val="left" w:pos="1960"/>
        </w:tabs>
        <w:spacing w:line="560" w:lineRule="exact"/>
        <w:ind w:firstLine="560"/>
        <w:rPr>
          <w:rFonts w:hAnsi="宋体" w:cs="宋体"/>
          <w:sz w:val="28"/>
          <w:szCs w:val="28"/>
        </w:rPr>
      </w:pPr>
      <w:r>
        <w:rPr>
          <w:rFonts w:hint="eastAsia" w:hAnsi="宋体" w:cs="宋体"/>
          <w:sz w:val="28"/>
          <w:szCs w:val="28"/>
        </w:rPr>
        <w:t>8.不非法干预、影响政府采购评审活动，不对供应商实行差别待遇和歧视待遇。依法抽取评审专家，不向评审专家作倾向性解释或者说明。不泄露标底和评委名单。</w:t>
      </w:r>
    </w:p>
    <w:p w14:paraId="7A3ED923">
      <w:pPr>
        <w:pStyle w:val="51"/>
        <w:tabs>
          <w:tab w:val="left" w:pos="1960"/>
        </w:tabs>
        <w:spacing w:line="560" w:lineRule="exact"/>
        <w:ind w:firstLine="560"/>
        <w:rPr>
          <w:rFonts w:hAnsi="宋体" w:cs="宋体"/>
          <w:sz w:val="28"/>
          <w:szCs w:val="28"/>
        </w:rPr>
      </w:pPr>
      <w:r>
        <w:rPr>
          <w:rFonts w:hint="eastAsia" w:hAnsi="宋体" w:cs="宋体"/>
          <w:sz w:val="28"/>
          <w:szCs w:val="28"/>
        </w:rPr>
        <w:t>9.坚持公开透明，及时准确做好政府采购全流程信息公开，采购活动全程留痕，采购资料记录全面完整。</w:t>
      </w:r>
    </w:p>
    <w:p w14:paraId="71A94511">
      <w:pPr>
        <w:pStyle w:val="51"/>
        <w:tabs>
          <w:tab w:val="left" w:pos="1960"/>
        </w:tabs>
        <w:spacing w:line="560" w:lineRule="exact"/>
        <w:ind w:firstLine="560"/>
        <w:rPr>
          <w:rFonts w:hAnsi="宋体" w:cs="宋体"/>
          <w:sz w:val="28"/>
          <w:szCs w:val="28"/>
        </w:rPr>
      </w:pPr>
      <w:r>
        <w:rPr>
          <w:rFonts w:hint="eastAsia" w:hAnsi="宋体" w:cs="宋体"/>
          <w:sz w:val="28"/>
          <w:szCs w:val="28"/>
        </w:rPr>
        <w:t>10.不发生其他有悖于政府采购公开、公平、公正和诚实原则的行为，自觉接受财政、监察、审计等有关单位的监督。</w:t>
      </w:r>
    </w:p>
    <w:p w14:paraId="181114F6">
      <w:pPr>
        <w:pStyle w:val="51"/>
        <w:tabs>
          <w:tab w:val="left" w:pos="1960"/>
        </w:tabs>
        <w:spacing w:line="560" w:lineRule="exact"/>
        <w:ind w:firstLine="560"/>
        <w:rPr>
          <w:rFonts w:hAnsi="宋体" w:cs="宋体"/>
          <w:sz w:val="28"/>
          <w:szCs w:val="28"/>
        </w:rPr>
      </w:pPr>
      <w:r>
        <w:rPr>
          <w:rFonts w:hint="eastAsia" w:hAnsi="宋体" w:cs="宋体"/>
          <w:sz w:val="28"/>
          <w:szCs w:val="28"/>
        </w:rPr>
        <w:t>11.如违反以上承诺，愿依照相关法律法规接受处理并承担相应的法律责任。</w:t>
      </w:r>
    </w:p>
    <w:bookmarkEnd w:id="121"/>
    <w:p w14:paraId="4FEE055B">
      <w:pPr>
        <w:pStyle w:val="51"/>
        <w:tabs>
          <w:tab w:val="left" w:pos="1960"/>
        </w:tabs>
        <w:spacing w:line="560" w:lineRule="exact"/>
        <w:ind w:firstLine="560"/>
        <w:rPr>
          <w:rFonts w:hAnsi="宋体" w:cs="宋体"/>
          <w:sz w:val="28"/>
          <w:szCs w:val="28"/>
        </w:rPr>
      </w:pPr>
      <w:r>
        <w:rPr>
          <w:rFonts w:hint="eastAsia" w:hAnsi="宋体" w:cs="宋体"/>
          <w:sz w:val="28"/>
          <w:szCs w:val="28"/>
        </w:rPr>
        <w:t>二、</w:t>
      </w:r>
      <w:r>
        <w:rPr>
          <w:rFonts w:hint="eastAsia" w:hAnsi="宋体" w:cs="宋体"/>
          <w:sz w:val="28"/>
          <w:szCs w:val="28"/>
          <w:shd w:val="clear" w:color="auto" w:fill="FFFFFF"/>
        </w:rPr>
        <w:t>采购代理机构承诺</w:t>
      </w:r>
    </w:p>
    <w:p w14:paraId="6B2F91B0">
      <w:pPr>
        <w:pStyle w:val="51"/>
        <w:tabs>
          <w:tab w:val="left" w:pos="1960"/>
        </w:tabs>
        <w:spacing w:line="560" w:lineRule="exact"/>
        <w:ind w:firstLine="560"/>
        <w:rPr>
          <w:rFonts w:hAnsi="宋体" w:cs="宋体"/>
          <w:sz w:val="28"/>
          <w:szCs w:val="28"/>
        </w:rPr>
      </w:pPr>
      <w:r>
        <w:rPr>
          <w:rFonts w:hint="eastAsia" w:hAnsi="宋体" w:cs="宋体"/>
          <w:sz w:val="28"/>
          <w:szCs w:val="28"/>
        </w:rPr>
        <w:t>1.自觉遵守国家和省、市关于政府采购、代理机构管理以及廉洁从业的各项规定。</w:t>
      </w:r>
    </w:p>
    <w:p w14:paraId="13172416">
      <w:pPr>
        <w:pStyle w:val="51"/>
        <w:tabs>
          <w:tab w:val="left" w:pos="1960"/>
        </w:tabs>
        <w:spacing w:line="560" w:lineRule="exact"/>
        <w:ind w:firstLine="560"/>
        <w:rPr>
          <w:rFonts w:hAnsi="宋体" w:cs="宋体"/>
          <w:sz w:val="28"/>
          <w:szCs w:val="28"/>
          <w:shd w:val="clear" w:color="auto" w:fill="FFFFFF"/>
        </w:rPr>
      </w:pPr>
      <w:r>
        <w:rPr>
          <w:rFonts w:hint="eastAsia" w:hAnsi="宋体" w:cs="宋体"/>
          <w:sz w:val="28"/>
          <w:szCs w:val="28"/>
        </w:rPr>
        <w:t>2.不向采购人行贿或者采取其他不正当手段获取政府采购代理业务、谋取非法利益。</w:t>
      </w:r>
    </w:p>
    <w:p w14:paraId="34906F10">
      <w:pPr>
        <w:pStyle w:val="51"/>
        <w:tabs>
          <w:tab w:val="left" w:pos="1960"/>
        </w:tabs>
        <w:spacing w:line="560" w:lineRule="exact"/>
        <w:ind w:firstLine="560"/>
        <w:rPr>
          <w:rFonts w:hAnsi="宋体" w:cs="宋体"/>
          <w:sz w:val="28"/>
          <w:szCs w:val="28"/>
        </w:rPr>
      </w:pPr>
      <w:r>
        <w:rPr>
          <w:rFonts w:hint="eastAsia" w:hAnsi="宋体" w:cs="宋体"/>
          <w:sz w:val="28"/>
          <w:szCs w:val="28"/>
          <w:shd w:val="clear" w:color="auto" w:fill="FFFFFF"/>
        </w:rPr>
        <w:t>3.</w:t>
      </w:r>
      <w:r>
        <w:rPr>
          <w:rFonts w:hint="eastAsia" w:hAnsi="宋体" w:cs="宋体"/>
          <w:sz w:val="28"/>
          <w:szCs w:val="28"/>
        </w:rPr>
        <w:t>认真执行双方签订的委托代理合同文件，自觉按合同办事，不超越代理权限。</w:t>
      </w:r>
    </w:p>
    <w:p w14:paraId="002BC6B3">
      <w:pPr>
        <w:pStyle w:val="51"/>
        <w:tabs>
          <w:tab w:val="left" w:pos="1960"/>
        </w:tabs>
        <w:spacing w:line="560" w:lineRule="exact"/>
        <w:ind w:firstLine="560"/>
        <w:rPr>
          <w:rFonts w:hAnsi="宋体" w:cs="宋体"/>
          <w:sz w:val="28"/>
          <w:szCs w:val="28"/>
        </w:rPr>
      </w:pPr>
      <w:r>
        <w:rPr>
          <w:rFonts w:hint="eastAsia" w:hAnsi="宋体" w:cs="宋体"/>
          <w:sz w:val="28"/>
          <w:szCs w:val="28"/>
        </w:rPr>
        <w:t>4.不为所代理的采购项目的供应商参加本项目提供磋商咨询，不在开标前泄露政府采购项目相关情况影响公平竞争。不对供应商实行差别待遇和歧视待遇。</w:t>
      </w:r>
    </w:p>
    <w:p w14:paraId="432F3D20">
      <w:pPr>
        <w:pStyle w:val="51"/>
        <w:tabs>
          <w:tab w:val="left" w:pos="1960"/>
        </w:tabs>
        <w:spacing w:line="560" w:lineRule="exact"/>
        <w:ind w:firstLine="560"/>
        <w:rPr>
          <w:rFonts w:hAnsi="宋体" w:cs="宋体"/>
          <w:sz w:val="28"/>
          <w:szCs w:val="28"/>
        </w:rPr>
      </w:pPr>
      <w:r>
        <w:rPr>
          <w:rFonts w:hint="eastAsia" w:hAnsi="宋体" w:cs="宋体"/>
          <w:sz w:val="28"/>
          <w:szCs w:val="28"/>
        </w:rPr>
        <w:t>5.不参加采购人或者供应商组织的宴请、旅游、娱乐，不向采购人或者供应商报销应当由个人承担的费用。</w:t>
      </w:r>
    </w:p>
    <w:p w14:paraId="3531FBB2">
      <w:pPr>
        <w:pStyle w:val="51"/>
        <w:tabs>
          <w:tab w:val="left" w:pos="1960"/>
        </w:tabs>
        <w:spacing w:line="560" w:lineRule="exact"/>
        <w:ind w:firstLine="560"/>
        <w:rPr>
          <w:rFonts w:hAnsi="宋体" w:cs="宋体"/>
          <w:sz w:val="28"/>
          <w:szCs w:val="28"/>
        </w:rPr>
      </w:pPr>
      <w:r>
        <w:rPr>
          <w:rFonts w:hint="eastAsia" w:hAnsi="宋体" w:cs="宋体"/>
          <w:sz w:val="28"/>
          <w:szCs w:val="28"/>
        </w:rPr>
        <w:t>6.依法抽取评审专家，不向评审专家作倾向性解释或者说明，不泄露标底和评委名单。</w:t>
      </w:r>
    </w:p>
    <w:p w14:paraId="26157332">
      <w:pPr>
        <w:pStyle w:val="51"/>
        <w:tabs>
          <w:tab w:val="left" w:pos="1960"/>
        </w:tabs>
        <w:spacing w:line="560" w:lineRule="exact"/>
        <w:ind w:firstLine="560"/>
        <w:rPr>
          <w:rFonts w:hAnsi="宋体" w:cs="宋体"/>
          <w:sz w:val="28"/>
          <w:szCs w:val="28"/>
        </w:rPr>
      </w:pPr>
      <w:r>
        <w:rPr>
          <w:rFonts w:hint="eastAsia" w:hAnsi="宋体" w:cs="宋体"/>
          <w:sz w:val="28"/>
          <w:szCs w:val="28"/>
        </w:rPr>
        <w:t>7.不与采购人、供应商恶意串通操纵政府采购活动。</w:t>
      </w:r>
    </w:p>
    <w:p w14:paraId="4ADED0CC">
      <w:pPr>
        <w:pStyle w:val="51"/>
        <w:tabs>
          <w:tab w:val="left" w:pos="1960"/>
        </w:tabs>
        <w:spacing w:line="560" w:lineRule="exact"/>
        <w:ind w:firstLine="560"/>
        <w:rPr>
          <w:rFonts w:hAnsi="宋体" w:cs="宋体"/>
          <w:sz w:val="28"/>
          <w:szCs w:val="28"/>
        </w:rPr>
      </w:pPr>
      <w:r>
        <w:rPr>
          <w:rFonts w:hint="eastAsia" w:hAnsi="宋体" w:cs="宋体"/>
          <w:sz w:val="28"/>
          <w:szCs w:val="28"/>
        </w:rPr>
        <w:t>8.对开标、评审活动全程录音录像，对每项采购活动的采购文件妥善、完整保存。</w:t>
      </w:r>
    </w:p>
    <w:p w14:paraId="0284370A">
      <w:pPr>
        <w:pStyle w:val="51"/>
        <w:tabs>
          <w:tab w:val="left" w:pos="1960"/>
        </w:tabs>
        <w:spacing w:line="560" w:lineRule="exact"/>
        <w:ind w:firstLine="560"/>
        <w:rPr>
          <w:rFonts w:hAnsi="宋体" w:cs="宋体"/>
          <w:sz w:val="28"/>
          <w:szCs w:val="28"/>
        </w:rPr>
      </w:pPr>
      <w:r>
        <w:rPr>
          <w:rFonts w:hint="eastAsia" w:hAnsi="宋体" w:cs="宋体"/>
          <w:sz w:val="28"/>
          <w:szCs w:val="28"/>
        </w:rPr>
        <w:t>9.如违反相关法律法规，提供真实情况，自觉接受政府采购监管部门依法依规处理。</w:t>
      </w:r>
    </w:p>
    <w:p w14:paraId="218A82B0">
      <w:pPr>
        <w:pStyle w:val="51"/>
        <w:tabs>
          <w:tab w:val="left" w:pos="1960"/>
        </w:tabs>
        <w:spacing w:line="560" w:lineRule="exact"/>
        <w:ind w:firstLine="560"/>
        <w:rPr>
          <w:rFonts w:hAnsi="宋体" w:cs="宋体"/>
          <w:sz w:val="28"/>
          <w:szCs w:val="28"/>
        </w:rPr>
      </w:pPr>
    </w:p>
    <w:p w14:paraId="740257C5">
      <w:pPr>
        <w:pStyle w:val="51"/>
        <w:tabs>
          <w:tab w:val="left" w:pos="1960"/>
        </w:tabs>
        <w:spacing w:line="560" w:lineRule="exact"/>
        <w:ind w:firstLine="560"/>
        <w:rPr>
          <w:rFonts w:hAnsi="宋体" w:cs="宋体"/>
          <w:sz w:val="28"/>
          <w:szCs w:val="28"/>
        </w:rPr>
      </w:pPr>
    </w:p>
    <w:p w14:paraId="425D77E4">
      <w:pPr>
        <w:pStyle w:val="51"/>
        <w:tabs>
          <w:tab w:val="left" w:pos="1960"/>
        </w:tabs>
        <w:spacing w:line="560" w:lineRule="exact"/>
        <w:ind w:firstLine="560"/>
        <w:rPr>
          <w:rFonts w:hAnsi="宋体" w:cs="宋体"/>
          <w:sz w:val="28"/>
          <w:szCs w:val="28"/>
        </w:rPr>
      </w:pPr>
    </w:p>
    <w:p w14:paraId="64502119">
      <w:pPr>
        <w:pStyle w:val="51"/>
        <w:tabs>
          <w:tab w:val="left" w:pos="1960"/>
        </w:tabs>
        <w:spacing w:line="680" w:lineRule="exact"/>
        <w:ind w:left="-708"/>
        <w:rPr>
          <w:rFonts w:hAnsi="宋体" w:cs="宋体"/>
          <w:sz w:val="28"/>
          <w:szCs w:val="28"/>
        </w:rPr>
      </w:pPr>
      <w:r>
        <w:rPr>
          <w:rFonts w:hint="eastAsia" w:hAnsi="宋体" w:cs="宋体"/>
          <w:sz w:val="28"/>
          <w:szCs w:val="28"/>
        </w:rPr>
        <w:t>采 购 人（盖章）：                      采购代理机构（盖章）：</w:t>
      </w:r>
    </w:p>
    <w:p w14:paraId="141DC39B">
      <w:pPr>
        <w:spacing w:line="680" w:lineRule="exact"/>
        <w:ind w:left="118" w:hanging="826"/>
        <w:rPr>
          <w:rFonts w:ascii="宋体" w:hAnsi="宋体" w:cs="宋体"/>
          <w:sz w:val="28"/>
          <w:szCs w:val="28"/>
        </w:rPr>
      </w:pPr>
      <w:r>
        <w:rPr>
          <w:rFonts w:hint="eastAsia" w:ascii="宋体" w:hAnsi="宋体" w:cs="宋体"/>
          <w:sz w:val="28"/>
          <w:szCs w:val="28"/>
        </w:rPr>
        <w:t>单位负责人或授权代表（签字）：           单位负责人或授权代表（签字）：</w:t>
      </w:r>
    </w:p>
    <w:p w14:paraId="22BC5EAD">
      <w:pPr>
        <w:spacing w:line="680" w:lineRule="exact"/>
        <w:ind w:left="118" w:hanging="826"/>
        <w:rPr>
          <w:rFonts w:ascii="宋体" w:hAnsi="宋体" w:cs="宋体"/>
          <w:sz w:val="28"/>
          <w:szCs w:val="28"/>
        </w:rPr>
      </w:pPr>
      <w:r>
        <w:rPr>
          <w:rFonts w:hint="eastAsia" w:ascii="宋体" w:hAnsi="宋体" w:cs="宋体"/>
          <w:sz w:val="28"/>
          <w:szCs w:val="28"/>
        </w:rPr>
        <w:t xml:space="preserve">日 期：  年  月  日                    日 期：  年  月  日   </w:t>
      </w:r>
    </w:p>
    <w:p w14:paraId="606D2468">
      <w:pPr>
        <w:pStyle w:val="257"/>
        <w:shd w:val="clear" w:color="auto" w:fill="FFFFFF"/>
        <w:spacing w:beforeAutospacing="0" w:afterAutospacing="0" w:line="560" w:lineRule="exact"/>
        <w:jc w:val="center"/>
        <w:rPr>
          <w:sz w:val="28"/>
          <w:szCs w:val="28"/>
          <w:shd w:val="clear" w:color="auto" w:fill="FFFFFF"/>
        </w:rPr>
      </w:pPr>
    </w:p>
    <w:p w14:paraId="06707E5A">
      <w:pPr>
        <w:pStyle w:val="257"/>
        <w:shd w:val="clear" w:color="auto" w:fill="FFFFFF"/>
        <w:spacing w:beforeAutospacing="0" w:afterAutospacing="0" w:line="560" w:lineRule="exact"/>
        <w:jc w:val="center"/>
        <w:rPr>
          <w:sz w:val="28"/>
          <w:szCs w:val="28"/>
          <w:shd w:val="clear" w:color="auto" w:fill="FFFFFF"/>
        </w:rPr>
      </w:pPr>
    </w:p>
    <w:p w14:paraId="2CD1D41D">
      <w:pPr>
        <w:pStyle w:val="257"/>
        <w:shd w:val="clear" w:color="auto" w:fill="FFFFFF"/>
        <w:spacing w:beforeAutospacing="0" w:afterAutospacing="0" w:line="560" w:lineRule="exact"/>
        <w:jc w:val="center"/>
        <w:rPr>
          <w:sz w:val="28"/>
          <w:szCs w:val="28"/>
          <w:shd w:val="clear" w:color="auto" w:fill="FFFFFF"/>
        </w:rPr>
      </w:pPr>
    </w:p>
    <w:p w14:paraId="03FFABD2">
      <w:pPr>
        <w:pStyle w:val="257"/>
        <w:shd w:val="clear" w:color="auto" w:fill="FFFFFF"/>
        <w:spacing w:beforeAutospacing="0" w:afterAutospacing="0" w:line="560" w:lineRule="exact"/>
        <w:jc w:val="center"/>
        <w:rPr>
          <w:sz w:val="28"/>
          <w:szCs w:val="28"/>
          <w:shd w:val="clear" w:color="auto" w:fill="FFFFFF"/>
        </w:rPr>
      </w:pPr>
    </w:p>
    <w:p w14:paraId="66D4619A">
      <w:pPr>
        <w:pStyle w:val="257"/>
        <w:shd w:val="clear" w:color="auto" w:fill="FFFFFF"/>
        <w:spacing w:beforeAutospacing="0" w:afterAutospacing="0" w:line="560" w:lineRule="exact"/>
        <w:jc w:val="center"/>
        <w:rPr>
          <w:sz w:val="28"/>
          <w:szCs w:val="28"/>
          <w:shd w:val="clear" w:color="auto" w:fill="FFFFFF"/>
        </w:rPr>
      </w:pPr>
    </w:p>
    <w:p w14:paraId="7AF519C0">
      <w:pPr>
        <w:pStyle w:val="257"/>
        <w:shd w:val="clear" w:color="auto" w:fill="FFFFFF"/>
        <w:spacing w:beforeAutospacing="0" w:afterAutospacing="0" w:line="560" w:lineRule="exact"/>
        <w:jc w:val="center"/>
        <w:rPr>
          <w:sz w:val="28"/>
          <w:szCs w:val="28"/>
          <w:shd w:val="clear" w:color="auto" w:fill="FFFFFF"/>
        </w:rPr>
      </w:pPr>
    </w:p>
    <w:p w14:paraId="5C9121FF">
      <w:pPr>
        <w:pStyle w:val="257"/>
        <w:shd w:val="clear" w:color="auto" w:fill="FFFFFF"/>
        <w:spacing w:beforeAutospacing="0" w:afterAutospacing="0" w:line="560" w:lineRule="exact"/>
        <w:jc w:val="center"/>
        <w:rPr>
          <w:sz w:val="28"/>
          <w:szCs w:val="28"/>
          <w:shd w:val="clear" w:color="auto" w:fill="FFFFFF"/>
        </w:rPr>
      </w:pPr>
    </w:p>
    <w:p w14:paraId="1B806388">
      <w:pPr>
        <w:pStyle w:val="257"/>
        <w:shd w:val="clear" w:color="auto" w:fill="FFFFFF"/>
        <w:spacing w:beforeAutospacing="0" w:afterAutospacing="0" w:line="560" w:lineRule="exact"/>
        <w:jc w:val="both"/>
        <w:rPr>
          <w:sz w:val="28"/>
          <w:szCs w:val="28"/>
        </w:rPr>
      </w:pPr>
    </w:p>
    <w:p w14:paraId="7F903BDC">
      <w:pPr>
        <w:pStyle w:val="257"/>
        <w:shd w:val="clear" w:color="auto" w:fill="FFFFFF"/>
        <w:spacing w:beforeAutospacing="0" w:afterAutospacing="0" w:line="560" w:lineRule="exact"/>
        <w:jc w:val="both"/>
        <w:rPr>
          <w:sz w:val="28"/>
          <w:szCs w:val="28"/>
          <w:shd w:val="clear" w:color="auto" w:fill="FFFFFF"/>
        </w:rPr>
      </w:pPr>
    </w:p>
    <w:p w14:paraId="5BA3F714">
      <w:pPr>
        <w:pStyle w:val="257"/>
        <w:shd w:val="clear" w:color="auto" w:fill="FFFFFF"/>
        <w:spacing w:beforeAutospacing="0" w:afterAutospacing="0" w:line="560" w:lineRule="exact"/>
        <w:jc w:val="both"/>
        <w:rPr>
          <w:sz w:val="28"/>
          <w:szCs w:val="28"/>
          <w:shd w:val="clear" w:color="auto" w:fill="FFFFFF"/>
        </w:rPr>
      </w:pPr>
      <w:r>
        <w:rPr>
          <w:rFonts w:hint="eastAsia"/>
          <w:sz w:val="28"/>
          <w:szCs w:val="28"/>
          <w:shd w:val="clear" w:color="auto" w:fill="FFFFFF"/>
        </w:rPr>
        <w:t>附件2：</w:t>
      </w:r>
    </w:p>
    <w:p w14:paraId="1B8EEC62">
      <w:pPr>
        <w:pStyle w:val="257"/>
        <w:shd w:val="clear" w:color="auto" w:fill="FFFFFF"/>
        <w:spacing w:beforeAutospacing="0" w:afterAutospacing="0" w:line="560" w:lineRule="exact"/>
        <w:jc w:val="both"/>
        <w:rPr>
          <w:b/>
          <w:bCs/>
          <w:color w:val="FF0000"/>
          <w:sz w:val="30"/>
          <w:szCs w:val="30"/>
          <w:shd w:val="clear" w:color="auto" w:fill="FFFFFF"/>
        </w:rPr>
      </w:pPr>
      <w:r>
        <w:rPr>
          <w:rFonts w:hint="eastAsia"/>
          <w:b/>
          <w:bCs/>
          <w:color w:val="FF0000"/>
          <w:sz w:val="30"/>
          <w:szCs w:val="30"/>
          <w:shd w:val="clear" w:color="auto" w:fill="FFFFFF"/>
        </w:rPr>
        <w:t>磋商时无需提供，中标后需提供：</w:t>
      </w:r>
    </w:p>
    <w:p w14:paraId="70E0B171">
      <w:pPr>
        <w:pStyle w:val="257"/>
        <w:shd w:val="clear" w:color="auto" w:fill="FFFFFF"/>
        <w:spacing w:beforeAutospacing="0" w:afterAutospacing="0" w:line="560" w:lineRule="exact"/>
        <w:ind w:firstLine="2711"/>
        <w:jc w:val="both"/>
        <w:rPr>
          <w:b/>
          <w:bCs/>
          <w:sz w:val="30"/>
          <w:szCs w:val="30"/>
        </w:rPr>
      </w:pPr>
      <w:r>
        <w:rPr>
          <w:rFonts w:hint="eastAsia"/>
          <w:b/>
          <w:bCs/>
          <w:sz w:val="30"/>
          <w:szCs w:val="30"/>
          <w:shd w:val="clear" w:color="auto" w:fill="FFFFFF"/>
        </w:rPr>
        <w:t>政府采购廉政监督承诺书</w:t>
      </w:r>
    </w:p>
    <w:p w14:paraId="49153B1A">
      <w:pPr>
        <w:pStyle w:val="257"/>
        <w:shd w:val="clear" w:color="auto" w:fill="FFFFFF"/>
        <w:spacing w:beforeAutospacing="0" w:afterAutospacing="0" w:line="560" w:lineRule="exact"/>
        <w:jc w:val="center"/>
        <w:rPr>
          <w:sz w:val="28"/>
          <w:szCs w:val="28"/>
        </w:rPr>
      </w:pPr>
      <w:r>
        <w:rPr>
          <w:rFonts w:hint="eastAsia"/>
          <w:sz w:val="28"/>
          <w:szCs w:val="28"/>
          <w:shd w:val="clear" w:color="auto" w:fill="FFFFFF"/>
        </w:rPr>
        <w:t>（</w:t>
      </w:r>
      <w:r>
        <w:rPr>
          <w:rFonts w:hint="eastAsia"/>
          <w:sz w:val="28"/>
          <w:szCs w:val="28"/>
        </w:rPr>
        <w:t>采购人与中标、成交供应商版</w:t>
      </w:r>
      <w:r>
        <w:rPr>
          <w:rFonts w:hint="eastAsia"/>
          <w:sz w:val="28"/>
          <w:szCs w:val="28"/>
          <w:shd w:val="clear" w:color="auto" w:fill="FFFFFF"/>
        </w:rPr>
        <w:t>）</w:t>
      </w:r>
    </w:p>
    <w:p w14:paraId="1564C11F">
      <w:pPr>
        <w:pStyle w:val="51"/>
        <w:tabs>
          <w:tab w:val="left" w:pos="1960"/>
        </w:tabs>
        <w:spacing w:line="540" w:lineRule="exact"/>
        <w:ind w:firstLine="560"/>
        <w:rPr>
          <w:rFonts w:hAnsi="宋体" w:cs="宋体"/>
          <w:sz w:val="28"/>
          <w:szCs w:val="28"/>
        </w:rPr>
      </w:pPr>
      <w:r>
        <w:rPr>
          <w:rFonts w:hint="eastAsia" w:hAnsi="宋体" w:cs="宋体"/>
          <w:sz w:val="28"/>
          <w:szCs w:val="28"/>
        </w:rPr>
        <w:t>一、采购人承诺</w:t>
      </w:r>
    </w:p>
    <w:p w14:paraId="0A9ADB79">
      <w:pPr>
        <w:pStyle w:val="51"/>
        <w:tabs>
          <w:tab w:val="left" w:pos="1960"/>
        </w:tabs>
        <w:spacing w:line="540" w:lineRule="exact"/>
        <w:ind w:firstLine="560"/>
        <w:rPr>
          <w:rFonts w:hAnsi="宋体" w:cs="宋体"/>
          <w:sz w:val="28"/>
          <w:szCs w:val="28"/>
        </w:rPr>
      </w:pPr>
      <w:r>
        <w:rPr>
          <w:rFonts w:hint="eastAsia" w:hAnsi="宋体" w:cs="宋体"/>
          <w:sz w:val="28"/>
          <w:szCs w:val="28"/>
        </w:rPr>
        <w:t>1.坚持“谁采购、谁负责”原则，认真落实政府采购主体责任，履行“三重一大”集体研究程序，完善政府采购内控制度，加强政府采购廉政警示和廉政教育。</w:t>
      </w:r>
    </w:p>
    <w:p w14:paraId="40E6B17D">
      <w:pPr>
        <w:pStyle w:val="51"/>
        <w:tabs>
          <w:tab w:val="left" w:pos="1960"/>
        </w:tabs>
        <w:spacing w:line="540" w:lineRule="exact"/>
        <w:ind w:firstLine="560"/>
        <w:rPr>
          <w:rFonts w:hAnsi="宋体" w:cs="宋体"/>
          <w:sz w:val="28"/>
          <w:szCs w:val="28"/>
        </w:rPr>
      </w:pPr>
      <w:r>
        <w:rPr>
          <w:rFonts w:hint="eastAsia" w:hAnsi="宋体" w:cs="宋体"/>
          <w:sz w:val="28"/>
          <w:szCs w:val="28"/>
        </w:rPr>
        <w:t>2.细化政府采购预算编制，严格预算执行，科学合理确定采购需求，不擅自提高采购标准，严禁超需要、无预算或超预算采购。</w:t>
      </w:r>
    </w:p>
    <w:p w14:paraId="1DC10D6A">
      <w:pPr>
        <w:pStyle w:val="51"/>
        <w:tabs>
          <w:tab w:val="left" w:pos="1960"/>
        </w:tabs>
        <w:spacing w:line="540" w:lineRule="exact"/>
        <w:ind w:firstLine="560"/>
        <w:rPr>
          <w:rFonts w:hAnsi="宋体" w:cs="宋体"/>
          <w:sz w:val="28"/>
          <w:szCs w:val="28"/>
        </w:rPr>
      </w:pPr>
      <w:r>
        <w:rPr>
          <w:rFonts w:hint="eastAsia" w:hAnsi="宋体" w:cs="宋体"/>
          <w:sz w:val="28"/>
          <w:szCs w:val="28"/>
        </w:rPr>
        <w:t>3.</w:t>
      </w:r>
      <w:bookmarkStart w:id="122" w:name="_Hlk174982092"/>
      <w:r>
        <w:rPr>
          <w:rFonts w:hint="eastAsia" w:hAnsi="宋体" w:cs="宋体"/>
          <w:sz w:val="28"/>
          <w:szCs w:val="28"/>
        </w:rPr>
        <w:t>不非法干预、影响政府采购评审活动，不对供应商实行差别待遇和歧视待遇。不在开标前泄露政府采购项目相关情况影响公平竞争。</w:t>
      </w:r>
    </w:p>
    <w:p w14:paraId="28202144">
      <w:pPr>
        <w:pStyle w:val="51"/>
        <w:tabs>
          <w:tab w:val="left" w:pos="1960"/>
        </w:tabs>
        <w:spacing w:line="540" w:lineRule="exact"/>
        <w:ind w:firstLine="560"/>
        <w:rPr>
          <w:rFonts w:hAnsi="宋体" w:cs="宋体"/>
          <w:sz w:val="28"/>
          <w:szCs w:val="28"/>
        </w:rPr>
      </w:pPr>
      <w:r>
        <w:rPr>
          <w:rFonts w:hint="eastAsia" w:hAnsi="宋体" w:cs="宋体"/>
          <w:sz w:val="28"/>
          <w:szCs w:val="28"/>
          <w:shd w:val="clear" w:color="auto" w:fill="FFFFFF"/>
        </w:rPr>
        <w:t>4.不索取、不收受供应商赠送的礼品、现金</w:t>
      </w:r>
      <w:r>
        <w:rPr>
          <w:rFonts w:hint="eastAsia" w:hAnsi="宋体" w:cs="宋体"/>
          <w:sz w:val="28"/>
          <w:szCs w:val="28"/>
        </w:rPr>
        <w:t>、有价证券和贵重物品。不参加供应商组织的宴请、旅游、娱乐。不得向</w:t>
      </w:r>
      <w:r>
        <w:rPr>
          <w:rFonts w:hint="eastAsia" w:hAnsi="宋体" w:cs="宋体"/>
          <w:sz w:val="28"/>
          <w:szCs w:val="28"/>
          <w:shd w:val="clear" w:color="auto" w:fill="FFFFFF"/>
        </w:rPr>
        <w:t>供应商</w:t>
      </w:r>
      <w:r>
        <w:rPr>
          <w:rFonts w:hint="eastAsia" w:hAnsi="宋体" w:cs="宋体"/>
          <w:sz w:val="28"/>
          <w:szCs w:val="28"/>
        </w:rPr>
        <w:t>报销应当由个人承担的费用。</w:t>
      </w:r>
    </w:p>
    <w:p w14:paraId="0F439202">
      <w:pPr>
        <w:pStyle w:val="51"/>
        <w:tabs>
          <w:tab w:val="left" w:pos="1960"/>
        </w:tabs>
        <w:spacing w:line="540" w:lineRule="exact"/>
        <w:ind w:firstLine="560"/>
        <w:rPr>
          <w:rFonts w:hAnsi="宋体" w:cs="宋体"/>
          <w:sz w:val="28"/>
          <w:szCs w:val="28"/>
        </w:rPr>
      </w:pPr>
      <w:r>
        <w:rPr>
          <w:rFonts w:hint="eastAsia" w:hAnsi="宋体" w:cs="宋体"/>
          <w:sz w:val="28"/>
          <w:szCs w:val="28"/>
        </w:rPr>
        <w:t>5.不恶意串通操纵政府采购活动。</w:t>
      </w:r>
    </w:p>
    <w:p w14:paraId="78C3B22A">
      <w:pPr>
        <w:pStyle w:val="51"/>
        <w:tabs>
          <w:tab w:val="left" w:pos="1960"/>
        </w:tabs>
        <w:spacing w:line="540" w:lineRule="exact"/>
        <w:ind w:firstLine="560"/>
        <w:rPr>
          <w:rFonts w:hAnsi="宋体" w:cs="宋体"/>
          <w:sz w:val="28"/>
          <w:szCs w:val="28"/>
          <w:shd w:val="clear" w:color="auto" w:fill="FFFFFF"/>
        </w:rPr>
      </w:pPr>
      <w:r>
        <w:rPr>
          <w:rFonts w:hint="eastAsia" w:hAnsi="宋体" w:cs="宋体"/>
          <w:sz w:val="28"/>
          <w:szCs w:val="28"/>
        </w:rPr>
        <w:t>6.认真执行双方签订的政府采购合同文件，自觉按合同办事。根据合同履行情况，及时开展履约验收，及时支付采购资金。</w:t>
      </w:r>
    </w:p>
    <w:p w14:paraId="44401CE6">
      <w:pPr>
        <w:pStyle w:val="51"/>
        <w:tabs>
          <w:tab w:val="left" w:pos="1960"/>
        </w:tabs>
        <w:spacing w:line="540" w:lineRule="exact"/>
        <w:ind w:firstLine="560"/>
        <w:rPr>
          <w:rFonts w:hAnsi="宋体" w:cs="宋体"/>
          <w:sz w:val="28"/>
          <w:szCs w:val="28"/>
        </w:rPr>
      </w:pPr>
      <w:r>
        <w:rPr>
          <w:rFonts w:hint="eastAsia" w:hAnsi="宋体" w:cs="宋体"/>
          <w:sz w:val="28"/>
          <w:szCs w:val="28"/>
        </w:rPr>
        <w:t>7.坚持公开透明，及时准确做好政府采购全流程信息公开，采购活动全程留痕，采购资料记录全面完整。</w:t>
      </w:r>
    </w:p>
    <w:p w14:paraId="59A19CC3">
      <w:pPr>
        <w:pStyle w:val="51"/>
        <w:tabs>
          <w:tab w:val="left" w:pos="1960"/>
        </w:tabs>
        <w:spacing w:line="540" w:lineRule="exact"/>
        <w:ind w:firstLine="560"/>
        <w:rPr>
          <w:rFonts w:hAnsi="宋体" w:cs="宋体"/>
          <w:sz w:val="28"/>
          <w:szCs w:val="28"/>
        </w:rPr>
      </w:pPr>
      <w:r>
        <w:rPr>
          <w:rFonts w:hint="eastAsia" w:hAnsi="宋体" w:cs="宋体"/>
          <w:sz w:val="28"/>
          <w:szCs w:val="28"/>
        </w:rPr>
        <w:t>8.依法依规处理政府采购质疑和投诉。</w:t>
      </w:r>
    </w:p>
    <w:p w14:paraId="399D550F">
      <w:pPr>
        <w:pStyle w:val="51"/>
        <w:tabs>
          <w:tab w:val="left" w:pos="1960"/>
        </w:tabs>
        <w:spacing w:line="540" w:lineRule="exact"/>
        <w:ind w:firstLine="560"/>
        <w:rPr>
          <w:rFonts w:hAnsi="宋体" w:cs="宋体"/>
          <w:sz w:val="28"/>
          <w:szCs w:val="28"/>
        </w:rPr>
      </w:pPr>
      <w:r>
        <w:rPr>
          <w:rFonts w:hint="eastAsia" w:hAnsi="宋体" w:cs="宋体"/>
          <w:sz w:val="28"/>
          <w:szCs w:val="28"/>
        </w:rPr>
        <w:t>9.不发生其他有悖于政府采购公开、公平、公正和诚实原则的行为，自觉接受财政、监察、审计等有关单位的监督。</w:t>
      </w:r>
    </w:p>
    <w:p w14:paraId="6AB34E63">
      <w:pPr>
        <w:pStyle w:val="51"/>
        <w:tabs>
          <w:tab w:val="left" w:pos="1960"/>
        </w:tabs>
        <w:spacing w:line="540" w:lineRule="exact"/>
        <w:ind w:firstLine="560"/>
        <w:rPr>
          <w:rFonts w:hAnsi="宋体" w:cs="宋体"/>
          <w:sz w:val="28"/>
          <w:szCs w:val="28"/>
        </w:rPr>
      </w:pPr>
      <w:r>
        <w:rPr>
          <w:rFonts w:hint="eastAsia" w:hAnsi="宋体" w:cs="宋体"/>
          <w:sz w:val="28"/>
          <w:szCs w:val="28"/>
        </w:rPr>
        <w:t>10.如违反以上承诺，愿接受监管部门依照相关法律法规处理并承担相应的法律责任。</w:t>
      </w:r>
    </w:p>
    <w:bookmarkEnd w:id="122"/>
    <w:p w14:paraId="5DCD132A">
      <w:pPr>
        <w:pStyle w:val="51"/>
        <w:tabs>
          <w:tab w:val="left" w:pos="1960"/>
        </w:tabs>
        <w:spacing w:line="540" w:lineRule="exact"/>
        <w:ind w:firstLine="560"/>
        <w:rPr>
          <w:rFonts w:hAnsi="宋体" w:cs="宋体"/>
          <w:sz w:val="28"/>
          <w:szCs w:val="28"/>
        </w:rPr>
      </w:pPr>
      <w:r>
        <w:rPr>
          <w:rFonts w:hint="eastAsia" w:hAnsi="宋体" w:cs="宋体"/>
          <w:sz w:val="28"/>
          <w:szCs w:val="28"/>
        </w:rPr>
        <w:t>二、</w:t>
      </w:r>
      <w:r>
        <w:rPr>
          <w:rFonts w:hint="eastAsia" w:hAnsi="宋体" w:cs="宋体"/>
          <w:sz w:val="28"/>
          <w:szCs w:val="28"/>
          <w:shd w:val="clear" w:color="auto" w:fill="FFFFFF"/>
        </w:rPr>
        <w:t>供应商承诺</w:t>
      </w:r>
    </w:p>
    <w:p w14:paraId="6404D0D2">
      <w:pPr>
        <w:pStyle w:val="51"/>
        <w:tabs>
          <w:tab w:val="left" w:pos="1960"/>
        </w:tabs>
        <w:spacing w:line="540" w:lineRule="exact"/>
        <w:ind w:firstLine="560"/>
        <w:rPr>
          <w:rFonts w:hAnsi="宋体" w:cs="宋体"/>
          <w:sz w:val="28"/>
          <w:szCs w:val="28"/>
        </w:rPr>
      </w:pPr>
      <w:r>
        <w:rPr>
          <w:rFonts w:hint="eastAsia" w:hAnsi="宋体" w:cs="宋体"/>
          <w:sz w:val="28"/>
          <w:szCs w:val="28"/>
        </w:rPr>
        <w:t>1.自觉遵守国家和省、市关于政府采购管理以及廉洁从业的各项规定。</w:t>
      </w:r>
    </w:p>
    <w:p w14:paraId="2EE6ACC8">
      <w:pPr>
        <w:pStyle w:val="51"/>
        <w:tabs>
          <w:tab w:val="left" w:pos="1960"/>
        </w:tabs>
        <w:spacing w:line="540" w:lineRule="exact"/>
        <w:ind w:firstLine="560"/>
        <w:rPr>
          <w:rFonts w:hAnsi="宋体" w:cs="宋体"/>
          <w:sz w:val="28"/>
          <w:szCs w:val="28"/>
        </w:rPr>
      </w:pPr>
      <w:r>
        <w:rPr>
          <w:rFonts w:hint="eastAsia" w:hAnsi="宋体" w:cs="宋体"/>
          <w:sz w:val="28"/>
          <w:szCs w:val="28"/>
        </w:rPr>
        <w:t>2.坚持公平竞争、诚实守信，不与采购人、其他供应商或者代理机构恶意串通，不非法干预、影响评审过程和结果，不提供虚假材料谋取中标、成交。</w:t>
      </w:r>
    </w:p>
    <w:p w14:paraId="02A89493">
      <w:pPr>
        <w:pStyle w:val="51"/>
        <w:tabs>
          <w:tab w:val="left" w:pos="1960"/>
        </w:tabs>
        <w:spacing w:line="540" w:lineRule="exact"/>
        <w:ind w:firstLine="560"/>
        <w:rPr>
          <w:rFonts w:hAnsi="宋体" w:cs="宋体"/>
          <w:sz w:val="28"/>
          <w:szCs w:val="28"/>
        </w:rPr>
      </w:pPr>
      <w:r>
        <w:rPr>
          <w:rFonts w:hint="eastAsia" w:hAnsi="宋体" w:cs="宋体"/>
          <w:sz w:val="28"/>
          <w:szCs w:val="28"/>
        </w:rPr>
        <w:t>3.不向</w:t>
      </w:r>
      <w:r>
        <w:rPr>
          <w:rFonts w:hint="eastAsia" w:hAnsi="宋体" w:cs="宋体"/>
          <w:sz w:val="28"/>
          <w:szCs w:val="28"/>
          <w:shd w:val="clear" w:color="auto" w:fill="FFFFFF"/>
        </w:rPr>
        <w:t>采购人、采购代理机构赠送礼品、现金</w:t>
      </w:r>
      <w:r>
        <w:rPr>
          <w:rFonts w:hint="eastAsia" w:hAnsi="宋体" w:cs="宋体"/>
          <w:sz w:val="28"/>
          <w:szCs w:val="28"/>
        </w:rPr>
        <w:t>、有价证券和贵重物品或提供其他不正当利益。不邀请</w:t>
      </w:r>
      <w:r>
        <w:rPr>
          <w:rFonts w:hint="eastAsia" w:hAnsi="宋体" w:cs="宋体"/>
          <w:sz w:val="28"/>
          <w:szCs w:val="28"/>
          <w:shd w:val="clear" w:color="auto" w:fill="FFFFFF"/>
        </w:rPr>
        <w:t>采购人、采购代理机构参加</w:t>
      </w:r>
      <w:r>
        <w:rPr>
          <w:rFonts w:hint="eastAsia" w:hAnsi="宋体" w:cs="宋体"/>
          <w:sz w:val="28"/>
          <w:szCs w:val="28"/>
        </w:rPr>
        <w:t>宴请、旅游、娱乐。不为</w:t>
      </w:r>
      <w:r>
        <w:rPr>
          <w:rFonts w:hint="eastAsia" w:hAnsi="宋体" w:cs="宋体"/>
          <w:sz w:val="28"/>
          <w:szCs w:val="28"/>
          <w:shd w:val="clear" w:color="auto" w:fill="FFFFFF"/>
        </w:rPr>
        <w:t>采购人、采购代理机构</w:t>
      </w:r>
      <w:r>
        <w:rPr>
          <w:rFonts w:hint="eastAsia" w:hAnsi="宋体" w:cs="宋体"/>
          <w:sz w:val="28"/>
          <w:szCs w:val="28"/>
        </w:rPr>
        <w:t>报销应当由个人承担的费用。</w:t>
      </w:r>
    </w:p>
    <w:p w14:paraId="4ADC7E92">
      <w:pPr>
        <w:pStyle w:val="51"/>
        <w:tabs>
          <w:tab w:val="left" w:pos="1960"/>
        </w:tabs>
        <w:spacing w:line="540" w:lineRule="exact"/>
        <w:ind w:firstLine="560"/>
        <w:rPr>
          <w:rFonts w:hAnsi="宋体" w:cs="宋体"/>
          <w:sz w:val="28"/>
          <w:szCs w:val="28"/>
        </w:rPr>
      </w:pPr>
      <w:r>
        <w:rPr>
          <w:rFonts w:hint="eastAsia" w:hAnsi="宋体" w:cs="宋体"/>
          <w:sz w:val="28"/>
          <w:szCs w:val="28"/>
        </w:rPr>
        <w:t>4.认真执行双方签订的政府采购合同文件，自觉按合同办事。不违规将政府采购合同转包。诚信、确实、全面履行自身合同义务，不擅自变更、中止或者终止政府采购合同。</w:t>
      </w:r>
    </w:p>
    <w:p w14:paraId="2D1589BF">
      <w:pPr>
        <w:pStyle w:val="51"/>
        <w:tabs>
          <w:tab w:val="left" w:pos="1960"/>
        </w:tabs>
        <w:spacing w:line="540" w:lineRule="exact"/>
        <w:ind w:firstLine="560"/>
        <w:rPr>
          <w:rFonts w:hAnsi="宋体" w:cs="宋体"/>
          <w:sz w:val="28"/>
          <w:szCs w:val="28"/>
        </w:rPr>
      </w:pPr>
      <w:r>
        <w:rPr>
          <w:rFonts w:hint="eastAsia" w:hAnsi="宋体" w:cs="宋体"/>
          <w:sz w:val="28"/>
          <w:szCs w:val="28"/>
        </w:rPr>
        <w:t>5.不提供假冒伪劣产品。</w:t>
      </w:r>
    </w:p>
    <w:p w14:paraId="776EA412">
      <w:pPr>
        <w:pStyle w:val="51"/>
        <w:tabs>
          <w:tab w:val="left" w:pos="1960"/>
        </w:tabs>
        <w:spacing w:line="540" w:lineRule="exact"/>
        <w:ind w:firstLine="560"/>
        <w:rPr>
          <w:rFonts w:hAnsi="宋体" w:cs="宋体"/>
          <w:sz w:val="28"/>
          <w:szCs w:val="28"/>
        </w:rPr>
      </w:pPr>
      <w:r>
        <w:rPr>
          <w:rFonts w:hint="eastAsia" w:hAnsi="宋体" w:cs="宋体"/>
          <w:sz w:val="28"/>
          <w:szCs w:val="28"/>
        </w:rPr>
        <w:t>6.依法依规、有凭有据开展政府采购质疑和投诉。</w:t>
      </w:r>
    </w:p>
    <w:p w14:paraId="610C1119">
      <w:pPr>
        <w:pStyle w:val="51"/>
        <w:tabs>
          <w:tab w:val="left" w:pos="1960"/>
        </w:tabs>
        <w:spacing w:line="540" w:lineRule="exact"/>
        <w:ind w:firstLine="560"/>
        <w:rPr>
          <w:rFonts w:hAnsi="宋体" w:cs="宋体"/>
          <w:sz w:val="28"/>
          <w:szCs w:val="28"/>
        </w:rPr>
      </w:pPr>
      <w:r>
        <w:rPr>
          <w:rFonts w:hint="eastAsia" w:hAnsi="宋体" w:cs="宋体"/>
          <w:sz w:val="28"/>
          <w:szCs w:val="28"/>
        </w:rPr>
        <w:t>7.如违反《中华人民共和国政府采购法》及相关法律法规，自觉接受政府采购监管部门依法依规处理。</w:t>
      </w:r>
    </w:p>
    <w:p w14:paraId="62D5FFA4">
      <w:pPr>
        <w:pStyle w:val="51"/>
        <w:tabs>
          <w:tab w:val="left" w:pos="1960"/>
        </w:tabs>
        <w:spacing w:line="540" w:lineRule="exact"/>
        <w:ind w:firstLine="560"/>
        <w:rPr>
          <w:rFonts w:hAnsi="宋体" w:cs="宋体"/>
          <w:sz w:val="28"/>
          <w:szCs w:val="28"/>
        </w:rPr>
      </w:pPr>
    </w:p>
    <w:p w14:paraId="05DCDDAB">
      <w:pPr>
        <w:pStyle w:val="51"/>
        <w:tabs>
          <w:tab w:val="left" w:pos="1960"/>
        </w:tabs>
        <w:spacing w:line="680" w:lineRule="exact"/>
        <w:ind w:left="-708"/>
        <w:rPr>
          <w:rFonts w:hAnsi="宋体" w:cs="宋体"/>
          <w:sz w:val="28"/>
          <w:szCs w:val="28"/>
        </w:rPr>
      </w:pPr>
      <w:r>
        <w:rPr>
          <w:rFonts w:hint="eastAsia" w:hAnsi="宋体" w:cs="宋体"/>
          <w:sz w:val="28"/>
          <w:szCs w:val="28"/>
        </w:rPr>
        <w:t>采 购 人（盖章）：                      中标、成交供应商（盖章）：</w:t>
      </w:r>
    </w:p>
    <w:p w14:paraId="1E588FA8">
      <w:pPr>
        <w:spacing w:line="680" w:lineRule="exact"/>
        <w:ind w:left="118" w:hanging="826"/>
        <w:rPr>
          <w:rFonts w:ascii="宋体" w:hAnsi="宋体" w:cs="宋体"/>
          <w:sz w:val="28"/>
          <w:szCs w:val="28"/>
        </w:rPr>
      </w:pPr>
      <w:r>
        <w:rPr>
          <w:rFonts w:hint="eastAsia" w:ascii="宋体" w:hAnsi="宋体" w:cs="宋体"/>
          <w:sz w:val="28"/>
          <w:szCs w:val="28"/>
        </w:rPr>
        <w:t>单位负责人或授权代表（签字）：           单位负责人或授权代表（签字）：</w:t>
      </w:r>
    </w:p>
    <w:p w14:paraId="07C2E9D1">
      <w:pPr>
        <w:rPr>
          <w:rFonts w:eastAsia="方正仿宋_GBK"/>
          <w:sz w:val="28"/>
          <w:szCs w:val="28"/>
        </w:rPr>
      </w:pPr>
      <w:r>
        <w:rPr>
          <w:rFonts w:hint="eastAsia" w:ascii="宋体" w:hAnsi="宋体" w:cs="宋体"/>
          <w:sz w:val="28"/>
          <w:szCs w:val="28"/>
        </w:rPr>
        <w:t xml:space="preserve">日 期：  年  月  日                    日 期：  年  月  日 </w:t>
      </w:r>
      <w:r>
        <w:rPr>
          <w:rFonts w:eastAsia="方正仿宋_GBK"/>
          <w:sz w:val="28"/>
          <w:szCs w:val="28"/>
        </w:rPr>
        <w:t xml:space="preserve">  </w:t>
      </w:r>
    </w:p>
    <w:sectPr>
      <w:pgSz w:w="11906" w:h="16838"/>
      <w:pgMar w:top="1559" w:right="1417" w:bottom="1440" w:left="179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华文彩云">
    <w:panose1 w:val="02010800040101010101"/>
    <w:charset w:val="86"/>
    <w:family w:val="auto"/>
    <w:pitch w:val="default"/>
    <w:sig w:usb0="00000001" w:usb1="080F0000" w:usb2="00000000" w:usb3="00000000" w:csb0="00040000" w:csb1="00000000"/>
  </w:font>
  <w:font w:name="Adobe 仿宋 Std R">
    <w:altName w:val="仿宋"/>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Constantia">
    <w:panose1 w:val="02030602050306030303"/>
    <w:charset w:val="00"/>
    <w:family w:val="roman"/>
    <w:pitch w:val="default"/>
    <w:sig w:usb0="A00002EF" w:usb1="4000204B" w:usb2="00000000" w:usb3="00000000" w:csb0="2000019F" w:csb1="00000000"/>
  </w:font>
  <w:font w:name="新宋体">
    <w:panose1 w:val="02010609030101010101"/>
    <w:charset w:val="86"/>
    <w:family w:val="modern"/>
    <w:pitch w:val="default"/>
    <w:sig w:usb0="00000003" w:usb1="288F0000" w:usb2="00000006" w:usb3="00000000" w:csb0="00040001" w:csb1="00000000"/>
  </w:font>
  <w:font w:name="方正仿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D75D0">
    <w:pPr>
      <w:pStyle w:val="229"/>
      <w:framePr w:wrap="around" w:vAnchor="text" w:hAnchor="margin" w:xAlign="center" w:y="1"/>
      <w:tabs>
        <w:tab w:val="clear" w:pos="4153"/>
        <w:tab w:val="clear" w:pos="8306"/>
      </w:tabs>
    </w:pPr>
    <w:r>
      <w:fldChar w:fldCharType="begin"/>
    </w:r>
    <w:r>
      <w:rPr>
        <w:rStyle w:val="165"/>
      </w:rPr>
      <w:instrText xml:space="preserve">PAGE  </w:instrText>
    </w:r>
    <w:r>
      <w:fldChar w:fldCharType="separate"/>
    </w:r>
    <w:r>
      <w:rPr>
        <w:rStyle w:val="165"/>
      </w:rPr>
      <w:t>33</w:t>
    </w:r>
    <w:r>
      <w:fldChar w:fldCharType="end"/>
    </w:r>
  </w:p>
  <w:p w14:paraId="02C66D8A">
    <w:pPr>
      <w:pStyle w:val="229"/>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A5DFA">
    <w:pPr>
      <w:pStyle w:val="229"/>
      <w:framePr w:wrap="around" w:vAnchor="text" w:hAnchor="margin" w:xAlign="center" w:y="1"/>
      <w:tabs>
        <w:tab w:val="clear" w:pos="4153"/>
        <w:tab w:val="clear" w:pos="8306"/>
      </w:tabs>
    </w:pPr>
    <w:r>
      <w:fldChar w:fldCharType="begin"/>
    </w:r>
    <w:r>
      <w:rPr>
        <w:rStyle w:val="165"/>
      </w:rPr>
      <w:instrText xml:space="preserve">PAGE  </w:instrText>
    </w:r>
    <w:r>
      <w:fldChar w:fldCharType="end"/>
    </w:r>
  </w:p>
  <w:p w14:paraId="36A7B252">
    <w:pPr>
      <w:pStyle w:val="229"/>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56670">
    <w:pPr>
      <w:spacing w:line="196" w:lineRule="auto"/>
      <w:ind w:left="5004"/>
      <w:rPr>
        <w:rFonts w:eastAsia="Times New Roman"/>
        <w:sz w:val="17"/>
        <w:szCs w:val="17"/>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BA077">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2F718C8"/>
    <w:multiLevelType w:val="singleLevel"/>
    <w:tmpl w:val="C2F718C8"/>
    <w:lvl w:ilvl="0" w:tentative="0">
      <w:start w:val="3"/>
      <w:numFmt w:val="chineseCounting"/>
      <w:suff w:val="space"/>
      <w:lvlText w:val="第%1章"/>
      <w:lvlJc w:val="left"/>
      <w:rPr>
        <w:rFonts w:hint="eastAsia"/>
      </w:rPr>
    </w:lvl>
  </w:abstractNum>
  <w:abstractNum w:abstractNumId="3">
    <w:nsid w:val="CF092B84"/>
    <w:multiLevelType w:val="multilevel"/>
    <w:tmpl w:val="CF092B84"/>
    <w:lvl w:ilvl="0" w:tentative="0">
      <w:start w:val="2"/>
      <w:numFmt w:val="chineseCountingThousand"/>
      <w:pStyle w:val="237"/>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4">
    <w:nsid w:val="0053208E"/>
    <w:multiLevelType w:val="multilevel"/>
    <w:tmpl w:val="0053208E"/>
    <w:lvl w:ilvl="0" w:tentative="0">
      <w:start w:val="1"/>
      <w:numFmt w:val="chineseCountingThousand"/>
      <w:pStyle w:val="95"/>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5">
    <w:nsid w:val="03D62ECE"/>
    <w:multiLevelType w:val="multilevel"/>
    <w:tmpl w:val="03D62ECE"/>
    <w:lvl w:ilvl="0" w:tentative="0">
      <w:start w:val="4"/>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02240A0"/>
    <w:multiLevelType w:val="multilevel"/>
    <w:tmpl w:val="302240A0"/>
    <w:lvl w:ilvl="0" w:tentative="0">
      <w:start w:val="9"/>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067EE0D"/>
    <w:multiLevelType w:val="singleLevel"/>
    <w:tmpl w:val="3067EE0D"/>
    <w:lvl w:ilvl="0" w:tentative="0">
      <w:start w:val="1"/>
      <w:numFmt w:val="decimal"/>
      <w:suff w:val="nothing"/>
      <w:lvlText w:val="%1、"/>
      <w:lvlJc w:val="left"/>
    </w:lvl>
  </w:abstractNum>
  <w:abstractNum w:abstractNumId="8">
    <w:nsid w:val="59ADCABA"/>
    <w:multiLevelType w:val="multilevel"/>
    <w:tmpl w:val="59ADCABA"/>
    <w:lvl w:ilvl="0" w:tentative="0">
      <w:start w:val="1"/>
      <w:numFmt w:val="chineseCountingThousand"/>
      <w:pStyle w:val="281"/>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6BFDA1F8"/>
    <w:multiLevelType w:val="singleLevel"/>
    <w:tmpl w:val="6BFDA1F8"/>
    <w:lvl w:ilvl="0" w:tentative="0">
      <w:start w:val="26"/>
      <w:numFmt w:val="decimal"/>
      <w:lvlText w:val="%1."/>
      <w:lvlJc w:val="left"/>
      <w:pPr>
        <w:tabs>
          <w:tab w:val="left" w:pos="312"/>
        </w:tabs>
      </w:pPr>
    </w:lvl>
  </w:abstractNum>
  <w:num w:numId="1">
    <w:abstractNumId w:val="4"/>
  </w:num>
  <w:num w:numId="2">
    <w:abstractNumId w:val="3"/>
  </w:num>
  <w:num w:numId="3">
    <w:abstractNumId w:val="8"/>
  </w:num>
  <w:num w:numId="4">
    <w:abstractNumId w:val="1"/>
  </w:num>
  <w:num w:numId="5">
    <w:abstractNumId w:val="0"/>
  </w:num>
  <w:num w:numId="6">
    <w:abstractNumId w:val="5"/>
  </w:num>
  <w:num w:numId="7">
    <w:abstractNumId w:val="9"/>
  </w:num>
  <w:num w:numId="8">
    <w:abstractNumId w:val="2"/>
  </w:num>
  <w:num w:numId="9">
    <w:abstractNumId w:val="7"/>
    <w:lvlOverride w:ilvl="0">
      <w:startOverride w:val="1"/>
    </w:lvlOverride>
  </w:num>
  <w:num w:numId="10">
    <w:abstractNumId w:val="6"/>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556"/>
    <w:rsid w:val="00034905"/>
    <w:rsid w:val="00037888"/>
    <w:rsid w:val="000670A2"/>
    <w:rsid w:val="00071BBE"/>
    <w:rsid w:val="000A212C"/>
    <w:rsid w:val="000D461A"/>
    <w:rsid w:val="000E6AC2"/>
    <w:rsid w:val="000E7DA8"/>
    <w:rsid w:val="00116745"/>
    <w:rsid w:val="001436D9"/>
    <w:rsid w:val="001521BD"/>
    <w:rsid w:val="001550E1"/>
    <w:rsid w:val="001666DB"/>
    <w:rsid w:val="0017517E"/>
    <w:rsid w:val="00196E6C"/>
    <w:rsid w:val="001A0565"/>
    <w:rsid w:val="00217B4A"/>
    <w:rsid w:val="002573ED"/>
    <w:rsid w:val="002617FF"/>
    <w:rsid w:val="002625AA"/>
    <w:rsid w:val="0029655B"/>
    <w:rsid w:val="002F7695"/>
    <w:rsid w:val="003016D6"/>
    <w:rsid w:val="00326304"/>
    <w:rsid w:val="0037207B"/>
    <w:rsid w:val="003909DF"/>
    <w:rsid w:val="003D2890"/>
    <w:rsid w:val="003F4ACA"/>
    <w:rsid w:val="004117BC"/>
    <w:rsid w:val="0041780A"/>
    <w:rsid w:val="00426899"/>
    <w:rsid w:val="00442F9C"/>
    <w:rsid w:val="004541F1"/>
    <w:rsid w:val="004810E7"/>
    <w:rsid w:val="00495420"/>
    <w:rsid w:val="004C25DC"/>
    <w:rsid w:val="004E65DE"/>
    <w:rsid w:val="004F2AC6"/>
    <w:rsid w:val="00513A0F"/>
    <w:rsid w:val="00514655"/>
    <w:rsid w:val="00516257"/>
    <w:rsid w:val="005318FC"/>
    <w:rsid w:val="00551C51"/>
    <w:rsid w:val="00562447"/>
    <w:rsid w:val="00567F07"/>
    <w:rsid w:val="0057078B"/>
    <w:rsid w:val="00582098"/>
    <w:rsid w:val="005839E4"/>
    <w:rsid w:val="005F0344"/>
    <w:rsid w:val="00606CB2"/>
    <w:rsid w:val="006078EA"/>
    <w:rsid w:val="0060792D"/>
    <w:rsid w:val="00614DF9"/>
    <w:rsid w:val="00662169"/>
    <w:rsid w:val="00664B5D"/>
    <w:rsid w:val="00683F4E"/>
    <w:rsid w:val="006960B4"/>
    <w:rsid w:val="0069613E"/>
    <w:rsid w:val="006B1313"/>
    <w:rsid w:val="006B5206"/>
    <w:rsid w:val="006C3723"/>
    <w:rsid w:val="006D1194"/>
    <w:rsid w:val="006D52DB"/>
    <w:rsid w:val="006E0B9A"/>
    <w:rsid w:val="006E60A2"/>
    <w:rsid w:val="006F04CA"/>
    <w:rsid w:val="006F6498"/>
    <w:rsid w:val="00725878"/>
    <w:rsid w:val="007277A9"/>
    <w:rsid w:val="00731EFF"/>
    <w:rsid w:val="00732B65"/>
    <w:rsid w:val="00775E87"/>
    <w:rsid w:val="00776196"/>
    <w:rsid w:val="00776A69"/>
    <w:rsid w:val="007872D1"/>
    <w:rsid w:val="00790B81"/>
    <w:rsid w:val="007A70F3"/>
    <w:rsid w:val="007C1F3D"/>
    <w:rsid w:val="007D5A66"/>
    <w:rsid w:val="007F5354"/>
    <w:rsid w:val="00832039"/>
    <w:rsid w:val="0086297C"/>
    <w:rsid w:val="00887D98"/>
    <w:rsid w:val="00892822"/>
    <w:rsid w:val="008A2FF5"/>
    <w:rsid w:val="008A5D33"/>
    <w:rsid w:val="008D3FF1"/>
    <w:rsid w:val="008E2A54"/>
    <w:rsid w:val="00900FCB"/>
    <w:rsid w:val="0090652F"/>
    <w:rsid w:val="00907BB6"/>
    <w:rsid w:val="00922A80"/>
    <w:rsid w:val="00925D40"/>
    <w:rsid w:val="00941133"/>
    <w:rsid w:val="0094521A"/>
    <w:rsid w:val="00945E6A"/>
    <w:rsid w:val="009576DC"/>
    <w:rsid w:val="00980FFF"/>
    <w:rsid w:val="00984FEB"/>
    <w:rsid w:val="00997FA0"/>
    <w:rsid w:val="009D631E"/>
    <w:rsid w:val="009E637D"/>
    <w:rsid w:val="009F1242"/>
    <w:rsid w:val="00A34F95"/>
    <w:rsid w:val="00A731C3"/>
    <w:rsid w:val="00A75E3E"/>
    <w:rsid w:val="00A84575"/>
    <w:rsid w:val="00AB6F4C"/>
    <w:rsid w:val="00AC19DD"/>
    <w:rsid w:val="00AD5300"/>
    <w:rsid w:val="00AF3479"/>
    <w:rsid w:val="00AF79BF"/>
    <w:rsid w:val="00B0473B"/>
    <w:rsid w:val="00B058D8"/>
    <w:rsid w:val="00B157B7"/>
    <w:rsid w:val="00B4331A"/>
    <w:rsid w:val="00B50FF3"/>
    <w:rsid w:val="00B52F67"/>
    <w:rsid w:val="00B76DA9"/>
    <w:rsid w:val="00B942D6"/>
    <w:rsid w:val="00BB018A"/>
    <w:rsid w:val="00BC30B2"/>
    <w:rsid w:val="00BE3E75"/>
    <w:rsid w:val="00BF473D"/>
    <w:rsid w:val="00C11667"/>
    <w:rsid w:val="00C272E2"/>
    <w:rsid w:val="00C60CAA"/>
    <w:rsid w:val="00C83C0D"/>
    <w:rsid w:val="00C957A3"/>
    <w:rsid w:val="00CA1200"/>
    <w:rsid w:val="00CC10F6"/>
    <w:rsid w:val="00CD47BB"/>
    <w:rsid w:val="00CD7858"/>
    <w:rsid w:val="00D551A6"/>
    <w:rsid w:val="00D57E81"/>
    <w:rsid w:val="00D649FB"/>
    <w:rsid w:val="00D72EC8"/>
    <w:rsid w:val="00D7394B"/>
    <w:rsid w:val="00D7400C"/>
    <w:rsid w:val="00D82E44"/>
    <w:rsid w:val="00D86933"/>
    <w:rsid w:val="00DE7B6F"/>
    <w:rsid w:val="00E26556"/>
    <w:rsid w:val="00E7614D"/>
    <w:rsid w:val="00E811B1"/>
    <w:rsid w:val="00EC19B2"/>
    <w:rsid w:val="00EC4DD6"/>
    <w:rsid w:val="00EC55B1"/>
    <w:rsid w:val="00ED1DE9"/>
    <w:rsid w:val="00ED6919"/>
    <w:rsid w:val="00ED7975"/>
    <w:rsid w:val="00F23ACA"/>
    <w:rsid w:val="00F42178"/>
    <w:rsid w:val="00F8392E"/>
    <w:rsid w:val="00FA70FF"/>
    <w:rsid w:val="00FB19B5"/>
    <w:rsid w:val="00FB296E"/>
    <w:rsid w:val="00FB4A98"/>
    <w:rsid w:val="00FD4F7B"/>
    <w:rsid w:val="00FD7D0D"/>
    <w:rsid w:val="00FE3B97"/>
    <w:rsid w:val="04125CEC"/>
    <w:rsid w:val="06313BF2"/>
    <w:rsid w:val="0BFE1CE3"/>
    <w:rsid w:val="0E323572"/>
    <w:rsid w:val="0E565FC4"/>
    <w:rsid w:val="0E7230A9"/>
    <w:rsid w:val="10CC4108"/>
    <w:rsid w:val="113D6398"/>
    <w:rsid w:val="13477178"/>
    <w:rsid w:val="16EF0253"/>
    <w:rsid w:val="19B83B87"/>
    <w:rsid w:val="19CC09EB"/>
    <w:rsid w:val="1C4801E1"/>
    <w:rsid w:val="1D82587C"/>
    <w:rsid w:val="1DBC0763"/>
    <w:rsid w:val="1E6B0D95"/>
    <w:rsid w:val="1EAB6A66"/>
    <w:rsid w:val="1EC078A0"/>
    <w:rsid w:val="20281600"/>
    <w:rsid w:val="20AA6ADB"/>
    <w:rsid w:val="20B85C82"/>
    <w:rsid w:val="229167CF"/>
    <w:rsid w:val="24FF7500"/>
    <w:rsid w:val="25DA3E7C"/>
    <w:rsid w:val="2796657E"/>
    <w:rsid w:val="287B1A19"/>
    <w:rsid w:val="296014F1"/>
    <w:rsid w:val="29F31A52"/>
    <w:rsid w:val="2AC0359F"/>
    <w:rsid w:val="2BC64692"/>
    <w:rsid w:val="2BFC7E74"/>
    <w:rsid w:val="2CF75313"/>
    <w:rsid w:val="2F98259A"/>
    <w:rsid w:val="35FC7E3E"/>
    <w:rsid w:val="37B81B43"/>
    <w:rsid w:val="38C8225A"/>
    <w:rsid w:val="39D71B1E"/>
    <w:rsid w:val="3A053765"/>
    <w:rsid w:val="3AD153F6"/>
    <w:rsid w:val="3D71561F"/>
    <w:rsid w:val="3DCF51F8"/>
    <w:rsid w:val="3F8A0DF0"/>
    <w:rsid w:val="3FA550A3"/>
    <w:rsid w:val="3FE61943"/>
    <w:rsid w:val="40116A7C"/>
    <w:rsid w:val="45F621B4"/>
    <w:rsid w:val="48233009"/>
    <w:rsid w:val="484511D1"/>
    <w:rsid w:val="4A2A1960"/>
    <w:rsid w:val="4A582DC0"/>
    <w:rsid w:val="4A5B13B4"/>
    <w:rsid w:val="4A8A3398"/>
    <w:rsid w:val="4AFD3FE5"/>
    <w:rsid w:val="4CE23ED5"/>
    <w:rsid w:val="50C40A8F"/>
    <w:rsid w:val="5305080C"/>
    <w:rsid w:val="564D148E"/>
    <w:rsid w:val="56AC509C"/>
    <w:rsid w:val="59075E43"/>
    <w:rsid w:val="59E051FD"/>
    <w:rsid w:val="5A51252E"/>
    <w:rsid w:val="5AAA6F5F"/>
    <w:rsid w:val="5AAC5493"/>
    <w:rsid w:val="5B1F5744"/>
    <w:rsid w:val="5B4E37F5"/>
    <w:rsid w:val="5CA15DB5"/>
    <w:rsid w:val="5CFF338A"/>
    <w:rsid w:val="60235703"/>
    <w:rsid w:val="60C82547"/>
    <w:rsid w:val="61751E4D"/>
    <w:rsid w:val="64A83B7E"/>
    <w:rsid w:val="685A617B"/>
    <w:rsid w:val="699A7C11"/>
    <w:rsid w:val="69A76875"/>
    <w:rsid w:val="6A9A6D03"/>
    <w:rsid w:val="6E735761"/>
    <w:rsid w:val="6F4D1369"/>
    <w:rsid w:val="712E63F7"/>
    <w:rsid w:val="7346211D"/>
    <w:rsid w:val="73A225C1"/>
    <w:rsid w:val="74BA06CD"/>
    <w:rsid w:val="756C1F6C"/>
    <w:rsid w:val="794E324E"/>
    <w:rsid w:val="796055BB"/>
    <w:rsid w:val="7A0776F2"/>
    <w:rsid w:val="7A631C90"/>
    <w:rsid w:val="7A8C486A"/>
    <w:rsid w:val="7AF41F68"/>
    <w:rsid w:val="7B0D0E08"/>
    <w:rsid w:val="7B87786F"/>
    <w:rsid w:val="7C376699"/>
    <w:rsid w:val="7ED435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21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9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4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06"/>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20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29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253"/>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文本缩进1"/>
    <w:basedOn w:val="1"/>
    <w:qFormat/>
    <w:uiPriority w:val="99"/>
    <w:pPr>
      <w:spacing w:after="120"/>
      <w:ind w:left="420"/>
    </w:pPr>
    <w:rPr>
      <w:sz w:val="24"/>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qFormat/>
    <w:uiPriority w:val="0"/>
    <w:pPr>
      <w:jc w:val="center"/>
    </w:pPr>
    <w:rPr>
      <w:rFonts w:eastAsia="仿宋_GB2312"/>
      <w:sz w:val="28"/>
    </w:rPr>
  </w:style>
  <w:style w:type="paragraph" w:styleId="16">
    <w:name w:val="Body Text Indent"/>
    <w:basedOn w:val="1"/>
    <w:next w:val="17"/>
    <w:qFormat/>
    <w:uiPriority w:val="0"/>
    <w:pPr>
      <w:ind w:firstLine="645"/>
    </w:pPr>
    <w:rPr>
      <w:rFonts w:ascii="楷体_GB2312" w:eastAsia="楷体_GB2312"/>
      <w:sz w:val="32"/>
      <w:szCs w:val="20"/>
    </w:rPr>
  </w:style>
  <w:style w:type="paragraph" w:styleId="17">
    <w:name w:val="envelope return"/>
    <w:basedOn w:val="1"/>
    <w:qFormat/>
    <w:uiPriority w:val="0"/>
    <w:rPr>
      <w:rFonts w:ascii="Arial" w:hAnsi="Arial"/>
    </w:rPr>
  </w:style>
  <w:style w:type="paragraph" w:styleId="18">
    <w:name w:val="Block Text"/>
    <w:basedOn w:val="1"/>
    <w:qFormat/>
    <w:uiPriority w:val="0"/>
    <w:pPr>
      <w:ind w:left="420" w:right="33"/>
      <w:jc w:val="left"/>
    </w:pPr>
    <w:rPr>
      <w:sz w:val="24"/>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szCs w:val="20"/>
    </w:rPr>
  </w:style>
  <w:style w:type="paragraph" w:styleId="22">
    <w:name w:val="toc 8"/>
    <w:basedOn w:val="1"/>
    <w:next w:val="1"/>
    <w:unhideWhenUsed/>
    <w:qFormat/>
    <w:uiPriority w:val="39"/>
    <w:pPr>
      <w:spacing w:after="57"/>
      <w:ind w:left="1984"/>
    </w:pPr>
  </w:style>
  <w:style w:type="paragraph" w:styleId="23">
    <w:name w:val="Body Text Indent 2"/>
    <w:basedOn w:val="1"/>
    <w:qFormat/>
    <w:uiPriority w:val="0"/>
    <w:pPr>
      <w:tabs>
        <w:tab w:val="left" w:pos="9741"/>
      </w:tabs>
      <w:ind w:right="-2" w:rightChars="-1" w:firstLine="540"/>
    </w:pPr>
    <w:rPr>
      <w:rFonts w:eastAsia="仿宋_GB2312"/>
      <w:sz w:val="28"/>
    </w:rPr>
  </w:style>
  <w:style w:type="paragraph" w:styleId="24">
    <w:name w:val="endnote text"/>
    <w:basedOn w:val="1"/>
    <w:link w:val="139"/>
    <w:unhideWhenUsed/>
    <w:qFormat/>
    <w:uiPriority w:val="99"/>
    <w:rPr>
      <w:sz w:val="20"/>
    </w:rPr>
  </w:style>
  <w:style w:type="paragraph" w:styleId="25">
    <w:name w:val="footer"/>
    <w:basedOn w:val="1"/>
    <w:unhideWhenUsed/>
    <w:qFormat/>
    <w:uiPriority w:val="99"/>
    <w:pPr>
      <w:tabs>
        <w:tab w:val="center" w:pos="7143"/>
        <w:tab w:val="right" w:pos="14287"/>
      </w:tabs>
    </w:pPr>
  </w:style>
  <w:style w:type="paragraph" w:styleId="26">
    <w:name w:val="header"/>
    <w:basedOn w:val="1"/>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124"/>
    <w:qFormat/>
    <w:uiPriority w:val="11"/>
    <w:pPr>
      <w:spacing w:before="200" w:after="200"/>
    </w:pPr>
    <w:rPr>
      <w:sz w:val="24"/>
    </w:rPr>
  </w:style>
  <w:style w:type="paragraph" w:styleId="30">
    <w:name w:val="footnote text"/>
    <w:basedOn w:val="1"/>
    <w:link w:val="115"/>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link w:val="240"/>
    <w:qFormat/>
    <w:uiPriority w:val="10"/>
    <w:pPr>
      <w:spacing w:before="300" w:after="200"/>
      <w:contextualSpacing/>
    </w:pPr>
    <w:rPr>
      <w:sz w:val="48"/>
      <w:szCs w:val="48"/>
    </w:rPr>
  </w:style>
  <w:style w:type="paragraph" w:styleId="37">
    <w:name w:val="Body Text First Indent 2"/>
    <w:basedOn w:val="16"/>
    <w:next w:val="1"/>
    <w:qFormat/>
    <w:uiPriority w:val="0"/>
    <w:pPr>
      <w:spacing w:after="120"/>
      <w:ind w:left="420" w:firstLine="420"/>
    </w:pPr>
    <w:rPr>
      <w:rFonts w:ascii="Times New Roman" w:eastAsia="宋体"/>
      <w:sz w:val="21"/>
      <w:szCs w:val="24"/>
    </w:rPr>
  </w:style>
  <w:style w:type="table" w:styleId="39">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41">
    <w:name w:val="Strong"/>
    <w:basedOn w:val="40"/>
    <w:qFormat/>
    <w:uiPriority w:val="22"/>
    <w:rPr>
      <w:b/>
    </w:rPr>
  </w:style>
  <w:style w:type="character" w:styleId="42">
    <w:name w:val="endnote reference"/>
    <w:unhideWhenUsed/>
    <w:qFormat/>
    <w:uiPriority w:val="99"/>
    <w:rPr>
      <w:vertAlign w:val="superscript"/>
    </w:rPr>
  </w:style>
  <w:style w:type="character" w:styleId="43">
    <w:name w:val="Hyperlink"/>
    <w:basedOn w:val="40"/>
    <w:unhideWhenUsed/>
    <w:qFormat/>
    <w:uiPriority w:val="99"/>
    <w:rPr>
      <w:color w:val="0000FF"/>
      <w:u w:val="single"/>
    </w:rPr>
  </w:style>
  <w:style w:type="character" w:styleId="44">
    <w:name w:val="footnote reference"/>
    <w:unhideWhenUsed/>
    <w:qFormat/>
    <w:uiPriority w:val="99"/>
    <w:rPr>
      <w:vertAlign w:val="superscript"/>
    </w:rPr>
  </w:style>
  <w:style w:type="table" w:customStyle="1" w:styleId="45">
    <w:name w:val="Grid Table 1 Light"/>
    <w:qFormat/>
    <w:uiPriority w:val="99"/>
    <w:tblPr>
      <w:tblCellMar>
        <w:top w:w="0" w:type="dxa"/>
        <w:left w:w="0" w:type="dxa"/>
        <w:bottom w:w="0" w:type="dxa"/>
        <w:right w:w="0" w:type="dxa"/>
      </w:tblCellMar>
    </w:tblPr>
  </w:style>
  <w:style w:type="table" w:customStyle="1" w:styleId="46">
    <w:name w:val="List Table 3 - Accent 4"/>
    <w:qFormat/>
    <w:uiPriority w:val="99"/>
    <w:tblPr>
      <w:tblCellMar>
        <w:top w:w="0" w:type="dxa"/>
        <w:left w:w="0" w:type="dxa"/>
        <w:bottom w:w="0" w:type="dxa"/>
        <w:right w:w="0" w:type="dxa"/>
      </w:tblCellMar>
    </w:tblPr>
  </w:style>
  <w:style w:type="table" w:customStyle="1" w:styleId="47">
    <w:name w:val="List Table 2 - Accent 3"/>
    <w:qFormat/>
    <w:uiPriority w:val="99"/>
    <w:tblPr>
      <w:tblCellMar>
        <w:top w:w="0" w:type="dxa"/>
        <w:left w:w="0" w:type="dxa"/>
        <w:bottom w:w="0" w:type="dxa"/>
        <w:right w:w="0" w:type="dxa"/>
      </w:tblCellMar>
    </w:tblPr>
  </w:style>
  <w:style w:type="table" w:customStyle="1" w:styleId="48">
    <w:name w:val="List Table 6 Colorful - Accent 2"/>
    <w:qFormat/>
    <w:uiPriority w:val="99"/>
    <w:tblPr>
      <w:tblCellMar>
        <w:top w:w="0" w:type="dxa"/>
        <w:left w:w="0" w:type="dxa"/>
        <w:bottom w:w="0" w:type="dxa"/>
        <w:right w:w="0" w:type="dxa"/>
      </w:tblCellMar>
    </w:tblPr>
  </w:style>
  <w:style w:type="table" w:customStyle="1" w:styleId="49">
    <w:name w:val="Grid Table 7 Colorful"/>
    <w:qFormat/>
    <w:uiPriority w:val="99"/>
    <w:tblPr>
      <w:tblCellMar>
        <w:top w:w="0" w:type="dxa"/>
        <w:left w:w="0" w:type="dxa"/>
        <w:bottom w:w="0" w:type="dxa"/>
        <w:right w:w="0" w:type="dxa"/>
      </w:tblCellMar>
    </w:tblPr>
  </w:style>
  <w:style w:type="table" w:customStyle="1" w:styleId="50">
    <w:name w:val="List Table 1 Light - Accent 2"/>
    <w:qFormat/>
    <w:uiPriority w:val="99"/>
    <w:tblPr>
      <w:tblCellMar>
        <w:top w:w="0" w:type="dxa"/>
        <w:left w:w="0" w:type="dxa"/>
        <w:bottom w:w="0" w:type="dxa"/>
        <w:right w:w="0" w:type="dxa"/>
      </w:tblCellMar>
    </w:tblPr>
  </w:style>
  <w:style w:type="paragraph" w:customStyle="1" w:styleId="51">
    <w:name w:val="纯文本11"/>
    <w:basedOn w:val="1"/>
    <w:next w:val="52"/>
    <w:link w:val="150"/>
    <w:qFormat/>
    <w:uiPriority w:val="0"/>
    <w:rPr>
      <w:rFonts w:ascii="宋体" w:hAnsi="Courier New"/>
      <w:szCs w:val="20"/>
    </w:rPr>
  </w:style>
  <w:style w:type="paragraph" w:customStyle="1" w:styleId="52">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table" w:customStyle="1" w:styleId="53">
    <w:name w:val="List Table 6 Colorful - Accent 6"/>
    <w:qFormat/>
    <w:uiPriority w:val="99"/>
    <w:tblPr>
      <w:tblCellMar>
        <w:top w:w="0" w:type="dxa"/>
        <w:left w:w="0" w:type="dxa"/>
        <w:bottom w:w="0" w:type="dxa"/>
        <w:right w:w="0" w:type="dxa"/>
      </w:tblCellMar>
    </w:tblPr>
  </w:style>
  <w:style w:type="character" w:customStyle="1" w:styleId="54">
    <w:name w:val="HTML 变量1"/>
    <w:qFormat/>
    <w:uiPriority w:val="0"/>
  </w:style>
  <w:style w:type="paragraph" w:customStyle="1" w:styleId="55">
    <w:name w:val="正文文本缩进 31"/>
    <w:basedOn w:val="1"/>
    <w:qFormat/>
    <w:uiPriority w:val="99"/>
    <w:pPr>
      <w:ind w:firstLine="420"/>
    </w:pPr>
    <w:rPr>
      <w:rFonts w:eastAsia="楷体_GB2312"/>
    </w:rPr>
  </w:style>
  <w:style w:type="table" w:customStyle="1" w:styleId="56">
    <w:name w:val="Grid Table 2 - Accent 3"/>
    <w:qFormat/>
    <w:uiPriority w:val="99"/>
    <w:tblPr>
      <w:tblCellMar>
        <w:top w:w="0" w:type="dxa"/>
        <w:left w:w="0" w:type="dxa"/>
        <w:bottom w:w="0" w:type="dxa"/>
        <w:right w:w="0" w:type="dxa"/>
      </w:tblCellMar>
    </w:tblPr>
  </w:style>
  <w:style w:type="table" w:customStyle="1" w:styleId="57">
    <w:name w:val="List Table 4 - Accent 4"/>
    <w:qFormat/>
    <w:uiPriority w:val="99"/>
    <w:tblPr>
      <w:tblCellMar>
        <w:top w:w="0" w:type="dxa"/>
        <w:left w:w="0" w:type="dxa"/>
        <w:bottom w:w="0" w:type="dxa"/>
        <w:right w:w="0" w:type="dxa"/>
      </w:tblCellMar>
    </w:tblPr>
  </w:style>
  <w:style w:type="table" w:customStyle="1" w:styleId="58">
    <w:name w:val="List Table 6 Colorful"/>
    <w:qFormat/>
    <w:uiPriority w:val="99"/>
    <w:tblPr>
      <w:tblCellMar>
        <w:top w:w="0" w:type="dxa"/>
        <w:left w:w="0" w:type="dxa"/>
        <w:bottom w:w="0" w:type="dxa"/>
        <w:right w:w="0" w:type="dxa"/>
      </w:tblCellMar>
    </w:tblPr>
  </w:style>
  <w:style w:type="table" w:customStyle="1" w:styleId="59">
    <w:name w:val="List Table 7 Colorful - Accent 5"/>
    <w:qFormat/>
    <w:uiPriority w:val="99"/>
    <w:tblPr>
      <w:tblCellMar>
        <w:top w:w="0" w:type="dxa"/>
        <w:left w:w="0" w:type="dxa"/>
        <w:bottom w:w="0" w:type="dxa"/>
        <w:right w:w="0" w:type="dxa"/>
      </w:tblCellMar>
    </w:tblPr>
  </w:style>
  <w:style w:type="table" w:customStyle="1" w:styleId="60">
    <w:name w:val="Grid Table 3 - Accent 3"/>
    <w:qFormat/>
    <w:uiPriority w:val="99"/>
    <w:tblPr>
      <w:tblCellMar>
        <w:top w:w="0" w:type="dxa"/>
        <w:left w:w="0" w:type="dxa"/>
        <w:bottom w:w="0" w:type="dxa"/>
        <w:right w:w="0" w:type="dxa"/>
      </w:tblCellMar>
    </w:tblPr>
  </w:style>
  <w:style w:type="paragraph" w:customStyle="1" w:styleId="61">
    <w:name w:val="正文首行缩进 21"/>
    <w:basedOn w:val="2"/>
    <w:qFormat/>
    <w:uiPriority w:val="0"/>
    <w:pPr>
      <w:widowControl/>
      <w:ind w:firstLine="420"/>
    </w:pPr>
    <w:rPr>
      <w:rFonts w:ascii="仿宋_GB2312" w:eastAsia="仿宋_GB2312"/>
      <w:color w:val="FF6600"/>
      <w:sz w:val="21"/>
    </w:rPr>
  </w:style>
  <w:style w:type="paragraph" w:customStyle="1" w:styleId="62">
    <w:name w:val="正文文本缩进11"/>
    <w:basedOn w:val="1"/>
    <w:qFormat/>
    <w:uiPriority w:val="0"/>
    <w:pPr>
      <w:ind w:firstLine="630"/>
    </w:pPr>
    <w:rPr>
      <w:rFonts w:ascii="楷体_GB2312" w:eastAsia="楷体_GB2312"/>
      <w:sz w:val="32"/>
      <w:szCs w:val="20"/>
    </w:rPr>
  </w:style>
  <w:style w:type="table" w:customStyle="1" w:styleId="63">
    <w:name w:val="List Table 5 Dark - Accent 1"/>
    <w:qFormat/>
    <w:uiPriority w:val="99"/>
    <w:tblPr>
      <w:tblCellMar>
        <w:top w:w="0" w:type="dxa"/>
        <w:left w:w="0" w:type="dxa"/>
        <w:bottom w:w="0" w:type="dxa"/>
        <w:right w:w="0" w:type="dxa"/>
      </w:tblCellMar>
    </w:tblPr>
  </w:style>
  <w:style w:type="character" w:customStyle="1" w:styleId="64">
    <w:name w:val="标题 5 Char"/>
    <w:link w:val="65"/>
    <w:qFormat/>
    <w:uiPriority w:val="9"/>
    <w:rPr>
      <w:b/>
      <w:bCs/>
      <w:sz w:val="28"/>
      <w:szCs w:val="28"/>
    </w:rPr>
  </w:style>
  <w:style w:type="paragraph" w:customStyle="1" w:styleId="65">
    <w:name w:val="标题 51"/>
    <w:basedOn w:val="1"/>
    <w:next w:val="1"/>
    <w:link w:val="64"/>
    <w:qFormat/>
    <w:uiPriority w:val="9"/>
    <w:pPr>
      <w:keepNext/>
      <w:keepLines/>
      <w:spacing w:before="280" w:after="290" w:line="376" w:lineRule="auto"/>
      <w:outlineLvl w:val="4"/>
    </w:pPr>
    <w:rPr>
      <w:b/>
      <w:bCs/>
      <w:sz w:val="28"/>
      <w:szCs w:val="28"/>
    </w:rPr>
  </w:style>
  <w:style w:type="paragraph" w:customStyle="1" w:styleId="66">
    <w:name w:val="文本块1"/>
    <w:basedOn w:val="1"/>
    <w:qFormat/>
    <w:uiPriority w:val="0"/>
    <w:pPr>
      <w:ind w:left="420" w:right="33"/>
      <w:jc w:val="left"/>
    </w:pPr>
    <w:rPr>
      <w:sz w:val="24"/>
      <w:szCs w:val="20"/>
    </w:rPr>
  </w:style>
  <w:style w:type="table" w:customStyle="1" w:styleId="67">
    <w:name w:val="Grid Table 5 Dark- Accent 4"/>
    <w:qFormat/>
    <w:uiPriority w:val="99"/>
    <w:tblPr>
      <w:tblCellMar>
        <w:top w:w="0" w:type="dxa"/>
        <w:left w:w="0" w:type="dxa"/>
        <w:bottom w:w="0" w:type="dxa"/>
        <w:right w:w="0" w:type="dxa"/>
      </w:tblCellMar>
    </w:tblPr>
  </w:style>
  <w:style w:type="character" w:customStyle="1" w:styleId="68">
    <w:name w:val="HTML 打字机1"/>
    <w:qFormat/>
    <w:uiPriority w:val="0"/>
    <w:rPr>
      <w:rFonts w:ascii="monospace" w:hAnsi="monospace" w:eastAsia="monospace" w:cs="monospace"/>
      <w:sz w:val="20"/>
    </w:rPr>
  </w:style>
  <w:style w:type="table" w:customStyle="1" w:styleId="69">
    <w:name w:val="Lined - Accent 6"/>
    <w:qFormat/>
    <w:uiPriority w:val="99"/>
    <w:rPr>
      <w:color w:val="404040"/>
    </w:rPr>
    <w:tblPr>
      <w:tblCellMar>
        <w:top w:w="0" w:type="dxa"/>
        <w:left w:w="0" w:type="dxa"/>
        <w:bottom w:w="0" w:type="dxa"/>
        <w:right w:w="0" w:type="dxa"/>
      </w:tblCellMar>
    </w:tblPr>
  </w:style>
  <w:style w:type="character" w:customStyle="1" w:styleId="70">
    <w:name w:val="Caption Char"/>
    <w:link w:val="71"/>
    <w:qFormat/>
    <w:uiPriority w:val="99"/>
  </w:style>
  <w:style w:type="paragraph" w:customStyle="1" w:styleId="71">
    <w:name w:val="Footer1"/>
    <w:basedOn w:val="1"/>
    <w:link w:val="70"/>
    <w:unhideWhenUsed/>
    <w:qFormat/>
    <w:uiPriority w:val="99"/>
    <w:pPr>
      <w:tabs>
        <w:tab w:val="center" w:pos="7143"/>
        <w:tab w:val="right" w:pos="14287"/>
      </w:tabs>
    </w:pPr>
  </w:style>
  <w:style w:type="table" w:customStyle="1" w:styleId="72">
    <w:name w:val="Grid Table 4 - Accent 1"/>
    <w:qFormat/>
    <w:uiPriority w:val="59"/>
    <w:tblPr>
      <w:tblCellMar>
        <w:top w:w="0" w:type="dxa"/>
        <w:left w:w="0" w:type="dxa"/>
        <w:bottom w:w="0" w:type="dxa"/>
        <w:right w:w="0" w:type="dxa"/>
      </w:tblCellMar>
    </w:tblPr>
  </w:style>
  <w:style w:type="paragraph" w:customStyle="1" w:styleId="73">
    <w:name w:val="Char Char Char Char"/>
    <w:basedOn w:val="74"/>
    <w:qFormat/>
    <w:uiPriority w:val="0"/>
    <w:pPr>
      <w:spacing w:line="360" w:lineRule="auto"/>
    </w:pPr>
    <w:rPr>
      <w:rFonts w:ascii="Tahoma" w:hAnsi="Tahoma"/>
      <w:sz w:val="24"/>
    </w:rPr>
  </w:style>
  <w:style w:type="paragraph" w:customStyle="1" w:styleId="74">
    <w:name w:val="文档结构图1"/>
    <w:basedOn w:val="1"/>
    <w:semiHidden/>
    <w:qFormat/>
    <w:uiPriority w:val="0"/>
    <w:pPr>
      <w:shd w:val="clear" w:color="auto" w:fill="000080"/>
    </w:pPr>
  </w:style>
  <w:style w:type="character" w:customStyle="1" w:styleId="75">
    <w:name w:val="正文文本 2 Char"/>
    <w:link w:val="76"/>
    <w:qFormat/>
    <w:uiPriority w:val="0"/>
    <w:rPr>
      <w:rFonts w:ascii="楷体_GB2312" w:eastAsia="楷体_GB2312"/>
      <w:sz w:val="28"/>
      <w:szCs w:val="24"/>
    </w:rPr>
  </w:style>
  <w:style w:type="paragraph" w:customStyle="1" w:styleId="76">
    <w:name w:val="正文文本 21"/>
    <w:basedOn w:val="1"/>
    <w:link w:val="75"/>
    <w:qFormat/>
    <w:uiPriority w:val="0"/>
    <w:pPr>
      <w:spacing w:line="440" w:lineRule="exact"/>
    </w:pPr>
    <w:rPr>
      <w:rFonts w:ascii="楷体_GB2312" w:eastAsia="楷体_GB2312"/>
      <w:sz w:val="28"/>
    </w:rPr>
  </w:style>
  <w:style w:type="character" w:customStyle="1" w:styleId="77">
    <w:name w:val="已访问的超链接1"/>
    <w:qFormat/>
    <w:uiPriority w:val="0"/>
    <w:rPr>
      <w:color w:val="800080"/>
      <w:u w:val="none"/>
    </w:rPr>
  </w:style>
  <w:style w:type="table" w:customStyle="1" w:styleId="78">
    <w:name w:val="Bordered - Accent 3"/>
    <w:qFormat/>
    <w:uiPriority w:val="99"/>
    <w:tblPr>
      <w:tblCellMar>
        <w:top w:w="0" w:type="dxa"/>
        <w:left w:w="0" w:type="dxa"/>
        <w:bottom w:w="0" w:type="dxa"/>
        <w:right w:w="0" w:type="dxa"/>
      </w:tblCellMar>
    </w:tblPr>
  </w:style>
  <w:style w:type="character" w:customStyle="1" w:styleId="79">
    <w:name w:val="正文缩进 Char"/>
    <w:link w:val="80"/>
    <w:qFormat/>
    <w:uiPriority w:val="0"/>
    <w:rPr>
      <w:sz w:val="21"/>
    </w:rPr>
  </w:style>
  <w:style w:type="paragraph" w:customStyle="1" w:styleId="80">
    <w:name w:val="正文缩进1"/>
    <w:basedOn w:val="1"/>
    <w:next w:val="1"/>
    <w:link w:val="79"/>
    <w:qFormat/>
    <w:uiPriority w:val="0"/>
    <w:pPr>
      <w:ind w:firstLine="420"/>
    </w:pPr>
    <w:rPr>
      <w:szCs w:val="20"/>
    </w:rPr>
  </w:style>
  <w:style w:type="table" w:customStyle="1" w:styleId="81">
    <w:name w:val="List Table 4 - Accent 1"/>
    <w:qFormat/>
    <w:uiPriority w:val="99"/>
    <w:tblPr>
      <w:tblCellMar>
        <w:top w:w="0" w:type="dxa"/>
        <w:left w:w="0" w:type="dxa"/>
        <w:bottom w:w="0" w:type="dxa"/>
        <w:right w:w="0" w:type="dxa"/>
      </w:tblCellMar>
    </w:tblPr>
  </w:style>
  <w:style w:type="table" w:customStyle="1" w:styleId="82">
    <w:name w:val="Lined - Accent 2"/>
    <w:qFormat/>
    <w:uiPriority w:val="99"/>
    <w:rPr>
      <w:color w:val="404040"/>
    </w:rPr>
    <w:tblPr>
      <w:tblCellMar>
        <w:top w:w="0" w:type="dxa"/>
        <w:left w:w="0" w:type="dxa"/>
        <w:bottom w:w="0" w:type="dxa"/>
        <w:right w:w="0" w:type="dxa"/>
      </w:tblCellMar>
    </w:tblPr>
  </w:style>
  <w:style w:type="character" w:customStyle="1" w:styleId="83">
    <w:name w:val="HTML 代码1"/>
    <w:qFormat/>
    <w:uiPriority w:val="0"/>
    <w:rPr>
      <w:rFonts w:ascii="monospace" w:hAnsi="monospace" w:eastAsia="monospace" w:cs="monospace"/>
      <w:sz w:val="20"/>
    </w:rPr>
  </w:style>
  <w:style w:type="paragraph" w:customStyle="1" w:styleId="84">
    <w:name w:val="列表段落2"/>
    <w:basedOn w:val="1"/>
    <w:qFormat/>
    <w:uiPriority w:val="0"/>
    <w:pPr>
      <w:ind w:firstLine="420"/>
    </w:pPr>
    <w:rPr>
      <w:sz w:val="20"/>
      <w:szCs w:val="20"/>
    </w:rPr>
  </w:style>
  <w:style w:type="paragraph" w:customStyle="1" w:styleId="85">
    <w:name w:val="标题 21"/>
    <w:basedOn w:val="1"/>
    <w:next w:val="1"/>
    <w:qFormat/>
    <w:uiPriority w:val="9"/>
    <w:pPr>
      <w:keepNext/>
      <w:keepLines/>
      <w:spacing w:before="260" w:after="260" w:line="413" w:lineRule="auto"/>
      <w:outlineLvl w:val="1"/>
    </w:pPr>
    <w:rPr>
      <w:rFonts w:ascii="Arial" w:hAnsi="Arial" w:eastAsia="黑体"/>
      <w:b/>
      <w:sz w:val="32"/>
      <w:szCs w:val="20"/>
    </w:rPr>
  </w:style>
  <w:style w:type="character" w:customStyle="1" w:styleId="86">
    <w:name w:val="标题 8 Char"/>
    <w:link w:val="10"/>
    <w:qFormat/>
    <w:uiPriority w:val="9"/>
    <w:rPr>
      <w:rFonts w:ascii="Arial" w:hAnsi="Arial" w:eastAsia="Arial" w:cs="Arial"/>
      <w:i/>
      <w:iCs/>
      <w:sz w:val="22"/>
      <w:szCs w:val="22"/>
    </w:rPr>
  </w:style>
  <w:style w:type="paragraph" w:customStyle="1" w:styleId="87">
    <w:name w:val="首行缩进"/>
    <w:basedOn w:val="1"/>
    <w:qFormat/>
    <w:uiPriority w:val="0"/>
    <w:pPr>
      <w:spacing w:line="360" w:lineRule="auto"/>
      <w:ind w:firstLine="420"/>
    </w:pPr>
    <w:rPr>
      <w:sz w:val="20"/>
    </w:rPr>
  </w:style>
  <w:style w:type="character" w:customStyle="1" w:styleId="88">
    <w:name w:val="标题 3 Char"/>
    <w:link w:val="5"/>
    <w:qFormat/>
    <w:uiPriority w:val="9"/>
    <w:rPr>
      <w:rFonts w:ascii="Arial" w:hAnsi="Arial" w:eastAsia="Arial" w:cs="Arial"/>
      <w:sz w:val="30"/>
      <w:szCs w:val="30"/>
    </w:rPr>
  </w:style>
  <w:style w:type="character" w:customStyle="1" w:styleId="89">
    <w:name w:val="页眉 Char"/>
    <w:link w:val="90"/>
    <w:qFormat/>
    <w:uiPriority w:val="0"/>
    <w:rPr>
      <w:sz w:val="18"/>
      <w:szCs w:val="18"/>
    </w:rPr>
  </w:style>
  <w:style w:type="paragraph" w:customStyle="1" w:styleId="90">
    <w:name w:val="页眉1"/>
    <w:basedOn w:val="1"/>
    <w:link w:val="89"/>
    <w:qFormat/>
    <w:uiPriority w:val="0"/>
    <w:pPr>
      <w:pBdr>
        <w:bottom w:val="single" w:color="auto" w:sz="6" w:space="1"/>
      </w:pBdr>
      <w:tabs>
        <w:tab w:val="center" w:pos="4153"/>
        <w:tab w:val="right" w:pos="8306"/>
      </w:tabs>
      <w:jc w:val="center"/>
    </w:pPr>
    <w:rPr>
      <w:sz w:val="18"/>
      <w:szCs w:val="18"/>
    </w:rPr>
  </w:style>
  <w:style w:type="table" w:customStyle="1" w:styleId="91">
    <w:name w:val="List Table 2 - Accent 5"/>
    <w:qFormat/>
    <w:uiPriority w:val="99"/>
    <w:tblPr>
      <w:tblCellMar>
        <w:top w:w="0" w:type="dxa"/>
        <w:left w:w="0" w:type="dxa"/>
        <w:bottom w:w="0" w:type="dxa"/>
        <w:right w:w="0" w:type="dxa"/>
      </w:tblCellMar>
    </w:tblPr>
  </w:style>
  <w:style w:type="table" w:customStyle="1" w:styleId="92">
    <w:name w:val="List Table 5 Dark - Accent 3"/>
    <w:qFormat/>
    <w:uiPriority w:val="99"/>
    <w:tblPr>
      <w:tblCellMar>
        <w:top w:w="0" w:type="dxa"/>
        <w:left w:w="0" w:type="dxa"/>
        <w:bottom w:w="0" w:type="dxa"/>
        <w:right w:w="0" w:type="dxa"/>
      </w:tblCellMar>
    </w:tblPr>
  </w:style>
  <w:style w:type="paragraph" w:customStyle="1" w:styleId="93">
    <w:name w:val="批注主题1"/>
    <w:basedOn w:val="94"/>
    <w:next w:val="94"/>
    <w:link w:val="269"/>
    <w:qFormat/>
    <w:uiPriority w:val="0"/>
    <w:rPr>
      <w:b/>
      <w:bCs/>
    </w:rPr>
  </w:style>
  <w:style w:type="paragraph" w:customStyle="1" w:styleId="94">
    <w:name w:val="批注文字1"/>
    <w:basedOn w:val="1"/>
    <w:link w:val="268"/>
    <w:unhideWhenUsed/>
    <w:qFormat/>
    <w:uiPriority w:val="99"/>
    <w:pPr>
      <w:jc w:val="left"/>
    </w:pPr>
  </w:style>
  <w:style w:type="paragraph" w:customStyle="1" w:styleId="95">
    <w:name w:val="我的样式"/>
    <w:basedOn w:val="96"/>
    <w:next w:val="1"/>
    <w:qFormat/>
    <w:uiPriority w:val="0"/>
    <w:pPr>
      <w:numPr>
        <w:ilvl w:val="0"/>
        <w:numId w:val="1"/>
      </w:numPr>
      <w:spacing w:line="360" w:lineRule="auto"/>
    </w:pPr>
    <w:rPr>
      <w:rFonts w:ascii="仿宋_GB2312" w:eastAsia="仿宋_GB2312"/>
      <w:sz w:val="32"/>
      <w:szCs w:val="30"/>
    </w:rPr>
  </w:style>
  <w:style w:type="paragraph" w:customStyle="1" w:styleId="96">
    <w:name w:val="标题 11"/>
    <w:basedOn w:val="1"/>
    <w:next w:val="1"/>
    <w:qFormat/>
    <w:uiPriority w:val="9"/>
    <w:pPr>
      <w:keepNext/>
      <w:keepLines/>
      <w:spacing w:before="340" w:after="330" w:line="578" w:lineRule="auto"/>
      <w:outlineLvl w:val="0"/>
    </w:pPr>
    <w:rPr>
      <w:b/>
      <w:bCs/>
      <w:sz w:val="44"/>
      <w:szCs w:val="44"/>
    </w:rPr>
  </w:style>
  <w:style w:type="paragraph" w:customStyle="1" w:styleId="97">
    <w:name w:val="Char1"/>
    <w:basedOn w:val="1"/>
    <w:qFormat/>
    <w:uiPriority w:val="0"/>
    <w:pPr>
      <w:tabs>
        <w:tab w:val="left" w:pos="840"/>
      </w:tabs>
      <w:ind w:left="840" w:hanging="420"/>
    </w:pPr>
    <w:rPr>
      <w:sz w:val="24"/>
    </w:rPr>
  </w:style>
  <w:style w:type="table" w:customStyle="1" w:styleId="98">
    <w:name w:val="Grid Table 5 Dark - Accent 2"/>
    <w:qFormat/>
    <w:uiPriority w:val="99"/>
    <w:tblPr>
      <w:tblCellMar>
        <w:top w:w="0" w:type="dxa"/>
        <w:left w:w="0" w:type="dxa"/>
        <w:bottom w:w="0" w:type="dxa"/>
        <w:right w:w="0" w:type="dxa"/>
      </w:tblCellMar>
    </w:tblPr>
  </w:style>
  <w:style w:type="character" w:customStyle="1" w:styleId="99">
    <w:name w:val="old"/>
    <w:qFormat/>
    <w:uiPriority w:val="0"/>
    <w:rPr>
      <w:color w:val="999999"/>
    </w:rPr>
  </w:style>
  <w:style w:type="table" w:customStyle="1" w:styleId="100">
    <w:name w:val="Grid Table 1 Light - Accent 6"/>
    <w:qFormat/>
    <w:uiPriority w:val="99"/>
    <w:tblPr>
      <w:tblCellMar>
        <w:top w:w="0" w:type="dxa"/>
        <w:left w:w="0" w:type="dxa"/>
        <w:bottom w:w="0" w:type="dxa"/>
        <w:right w:w="0" w:type="dxa"/>
      </w:tblCellMar>
    </w:tblPr>
  </w:style>
  <w:style w:type="table" w:customStyle="1" w:styleId="101">
    <w:name w:val="Grid Table 3 - Accent 6"/>
    <w:qFormat/>
    <w:uiPriority w:val="99"/>
    <w:tblPr>
      <w:tblCellMar>
        <w:top w:w="0" w:type="dxa"/>
        <w:left w:w="0" w:type="dxa"/>
        <w:bottom w:w="0" w:type="dxa"/>
        <w:right w:w="0" w:type="dxa"/>
      </w:tblCellMar>
    </w:tblPr>
  </w:style>
  <w:style w:type="table" w:customStyle="1" w:styleId="102">
    <w:name w:val="Grid Table 6 Colorful - Accent 1"/>
    <w:qFormat/>
    <w:uiPriority w:val="99"/>
    <w:tblPr>
      <w:tblCellMar>
        <w:top w:w="0" w:type="dxa"/>
        <w:left w:w="0" w:type="dxa"/>
        <w:bottom w:w="0" w:type="dxa"/>
        <w:right w:w="0" w:type="dxa"/>
      </w:tblCellMar>
    </w:tblPr>
  </w:style>
  <w:style w:type="table" w:customStyle="1" w:styleId="103">
    <w:name w:val="List Table 3 - Accent 2"/>
    <w:qFormat/>
    <w:uiPriority w:val="99"/>
    <w:tblPr>
      <w:tblCellMar>
        <w:top w:w="0" w:type="dxa"/>
        <w:left w:w="0" w:type="dxa"/>
        <w:bottom w:w="0" w:type="dxa"/>
        <w:right w:w="0" w:type="dxa"/>
      </w:tblCellMar>
    </w:tblPr>
  </w:style>
  <w:style w:type="character" w:customStyle="1" w:styleId="104">
    <w:name w:val="要点1"/>
    <w:basedOn w:val="105"/>
    <w:qFormat/>
    <w:uiPriority w:val="0"/>
  </w:style>
  <w:style w:type="character" w:customStyle="1" w:styleId="105">
    <w:name w:val="默认段落字体11"/>
    <w:semiHidden/>
    <w:qFormat/>
    <w:uiPriority w:val="0"/>
  </w:style>
  <w:style w:type="character" w:customStyle="1" w:styleId="106">
    <w:name w:val="标题 5 Char1"/>
    <w:link w:val="7"/>
    <w:qFormat/>
    <w:uiPriority w:val="9"/>
    <w:rPr>
      <w:rFonts w:ascii="Arial" w:hAnsi="Arial" w:eastAsia="Arial" w:cs="Arial"/>
      <w:b/>
      <w:bCs/>
      <w:sz w:val="24"/>
      <w:szCs w:val="24"/>
    </w:rPr>
  </w:style>
  <w:style w:type="table" w:customStyle="1" w:styleId="107">
    <w:name w:val="Bordered &amp; Lined - Accent 4"/>
    <w:qFormat/>
    <w:uiPriority w:val="99"/>
    <w:rPr>
      <w:color w:val="404040"/>
    </w:rPr>
    <w:tblPr>
      <w:tblCellMar>
        <w:top w:w="0" w:type="dxa"/>
        <w:left w:w="0" w:type="dxa"/>
        <w:bottom w:w="0" w:type="dxa"/>
        <w:right w:w="0" w:type="dxa"/>
      </w:tblCellMar>
    </w:tblPr>
  </w:style>
  <w:style w:type="paragraph" w:customStyle="1" w:styleId="108">
    <w:name w:val="Blockquote"/>
    <w:basedOn w:val="1"/>
    <w:qFormat/>
    <w:uiPriority w:val="0"/>
    <w:pPr>
      <w:spacing w:before="100" w:after="100"/>
      <w:ind w:left="360" w:right="360"/>
      <w:jc w:val="left"/>
    </w:pPr>
    <w:rPr>
      <w:sz w:val="24"/>
      <w:szCs w:val="20"/>
    </w:rPr>
  </w:style>
  <w:style w:type="character" w:customStyle="1" w:styleId="109">
    <w:name w:val="hour_pm"/>
    <w:qFormat/>
    <w:uiPriority w:val="0"/>
  </w:style>
  <w:style w:type="paragraph" w:styleId="110">
    <w:name w:val="No Spacing"/>
    <w:qFormat/>
    <w:uiPriority w:val="1"/>
    <w:rPr>
      <w:rFonts w:ascii="Times New Roman" w:hAnsi="Times New Roman" w:eastAsia="宋体" w:cs="Times New Roman"/>
      <w:lang w:val="en-US" w:eastAsia="zh-CN" w:bidi="ar-SA"/>
    </w:rPr>
  </w:style>
  <w:style w:type="table" w:customStyle="1" w:styleId="111">
    <w:name w:val="List Table 3 - Accent 6"/>
    <w:qFormat/>
    <w:uiPriority w:val="99"/>
    <w:tblPr>
      <w:tblCellMar>
        <w:top w:w="0" w:type="dxa"/>
        <w:left w:w="0" w:type="dxa"/>
        <w:bottom w:w="0" w:type="dxa"/>
        <w:right w:w="0" w:type="dxa"/>
      </w:tblCellMar>
    </w:tblPr>
  </w:style>
  <w:style w:type="paragraph" w:customStyle="1" w:styleId="112">
    <w:name w:val="Style12"/>
    <w:basedOn w:val="1"/>
    <w:qFormat/>
    <w:uiPriority w:val="0"/>
    <w:pPr>
      <w:jc w:val="left"/>
    </w:pPr>
    <w:rPr>
      <w:rFonts w:ascii="宋体"/>
      <w:sz w:val="24"/>
    </w:rPr>
  </w:style>
  <w:style w:type="table" w:customStyle="1" w:styleId="113">
    <w:name w:val="Grid Table 6 Colorful - Accent 5"/>
    <w:qFormat/>
    <w:uiPriority w:val="99"/>
    <w:tblPr>
      <w:tblCellMar>
        <w:top w:w="0" w:type="dxa"/>
        <w:left w:w="0" w:type="dxa"/>
        <w:bottom w:w="0" w:type="dxa"/>
        <w:right w:w="0" w:type="dxa"/>
      </w:tblCellMar>
    </w:tblPr>
  </w:style>
  <w:style w:type="table" w:customStyle="1" w:styleId="114">
    <w:name w:val="List Table 3"/>
    <w:qFormat/>
    <w:uiPriority w:val="99"/>
    <w:tblPr>
      <w:tblCellMar>
        <w:top w:w="0" w:type="dxa"/>
        <w:left w:w="0" w:type="dxa"/>
        <w:bottom w:w="0" w:type="dxa"/>
        <w:right w:w="0" w:type="dxa"/>
      </w:tblCellMar>
    </w:tblPr>
  </w:style>
  <w:style w:type="character" w:customStyle="1" w:styleId="115">
    <w:name w:val="脚注文本 Char"/>
    <w:link w:val="30"/>
    <w:qFormat/>
    <w:uiPriority w:val="99"/>
    <w:rPr>
      <w:sz w:val="18"/>
    </w:rPr>
  </w:style>
  <w:style w:type="paragraph" w:customStyle="1" w:styleId="116">
    <w:name w:val="TOC 标题1"/>
    <w:unhideWhenUsed/>
    <w:qFormat/>
    <w:uiPriority w:val="39"/>
    <w:rPr>
      <w:rFonts w:ascii="Times New Roman" w:hAnsi="Times New Roman" w:eastAsia="宋体" w:cs="Times New Roman"/>
      <w:lang w:val="en-US" w:eastAsia="zh-CN" w:bidi="ar-SA"/>
    </w:rPr>
  </w:style>
  <w:style w:type="table" w:customStyle="1" w:styleId="117">
    <w:name w:val="Table Grid Light"/>
    <w:qFormat/>
    <w:uiPriority w:val="59"/>
    <w:tblPr>
      <w:tblCellMar>
        <w:top w:w="0" w:type="dxa"/>
        <w:left w:w="0" w:type="dxa"/>
        <w:bottom w:w="0" w:type="dxa"/>
        <w:right w:w="0" w:type="dxa"/>
      </w:tblCellMar>
    </w:tblPr>
  </w:style>
  <w:style w:type="character" w:customStyle="1" w:styleId="118">
    <w:name w:val="Plain Text Char"/>
    <w:qFormat/>
    <w:uiPriority w:val="0"/>
    <w:rPr>
      <w:rFonts w:ascii="宋体" w:hAnsi="Courier New" w:eastAsia="宋体"/>
      <w:sz w:val="21"/>
      <w:lang w:val="en-US" w:eastAsia="zh-CN" w:bidi="ar-SA"/>
    </w:rPr>
  </w:style>
  <w:style w:type="table" w:customStyle="1" w:styleId="119">
    <w:name w:val="Grid Table 1 Light - Accent 4"/>
    <w:qFormat/>
    <w:uiPriority w:val="99"/>
    <w:tblPr>
      <w:tblCellMar>
        <w:top w:w="0" w:type="dxa"/>
        <w:left w:w="0" w:type="dxa"/>
        <w:bottom w:w="0" w:type="dxa"/>
        <w:right w:w="0" w:type="dxa"/>
      </w:tblCellMar>
    </w:tblPr>
  </w:style>
  <w:style w:type="character" w:customStyle="1" w:styleId="120">
    <w:name w:val="font51"/>
    <w:basedOn w:val="121"/>
    <w:qFormat/>
    <w:uiPriority w:val="0"/>
    <w:rPr>
      <w:rFonts w:hint="eastAsia" w:ascii="宋体" w:hAnsi="宋体" w:eastAsia="宋体" w:cs="宋体"/>
      <w:color w:val="000000"/>
      <w:sz w:val="22"/>
      <w:szCs w:val="22"/>
      <w:u w:val="none"/>
    </w:rPr>
  </w:style>
  <w:style w:type="character" w:customStyle="1" w:styleId="121">
    <w:name w:val="默认段落字体1"/>
    <w:semiHidden/>
    <w:qFormat/>
    <w:uiPriority w:val="0"/>
  </w:style>
  <w:style w:type="table" w:customStyle="1" w:styleId="122">
    <w:name w:val="Grid Table 6 Colorful - Accent 3"/>
    <w:qFormat/>
    <w:uiPriority w:val="99"/>
    <w:tblPr>
      <w:tblCellMar>
        <w:top w:w="0" w:type="dxa"/>
        <w:left w:w="0" w:type="dxa"/>
        <w:bottom w:w="0" w:type="dxa"/>
        <w:right w:w="0" w:type="dxa"/>
      </w:tblCellMar>
    </w:tblPr>
  </w:style>
  <w:style w:type="table" w:customStyle="1" w:styleId="123">
    <w:name w:val="List Table 5 Dark - Accent 6"/>
    <w:qFormat/>
    <w:uiPriority w:val="99"/>
    <w:tblPr>
      <w:tblCellMar>
        <w:top w:w="0" w:type="dxa"/>
        <w:left w:w="0" w:type="dxa"/>
        <w:bottom w:w="0" w:type="dxa"/>
        <w:right w:w="0" w:type="dxa"/>
      </w:tblCellMar>
    </w:tblPr>
  </w:style>
  <w:style w:type="character" w:customStyle="1" w:styleId="124">
    <w:name w:val="副标题 Char"/>
    <w:link w:val="29"/>
    <w:qFormat/>
    <w:uiPriority w:val="11"/>
    <w:rPr>
      <w:sz w:val="24"/>
      <w:szCs w:val="24"/>
    </w:rPr>
  </w:style>
  <w:style w:type="paragraph" w:customStyle="1" w:styleId="125">
    <w:name w:val="目录 21"/>
    <w:basedOn w:val="1"/>
    <w:next w:val="1"/>
    <w:semiHidden/>
    <w:qFormat/>
    <w:uiPriority w:val="0"/>
    <w:pPr>
      <w:ind w:left="420"/>
    </w:pPr>
    <w:rPr>
      <w:szCs w:val="20"/>
    </w:rPr>
  </w:style>
  <w:style w:type="table" w:customStyle="1" w:styleId="126">
    <w:name w:val="Plain Table 2"/>
    <w:qFormat/>
    <w:uiPriority w:val="59"/>
    <w:tblPr>
      <w:tblCellMar>
        <w:top w:w="0" w:type="dxa"/>
        <w:left w:w="0" w:type="dxa"/>
        <w:bottom w:w="0" w:type="dxa"/>
        <w:right w:w="0" w:type="dxa"/>
      </w:tblCellMar>
    </w:tblPr>
  </w:style>
  <w:style w:type="table" w:customStyle="1" w:styleId="127">
    <w:name w:val="Grid Table 1 Light - Accent 3"/>
    <w:qFormat/>
    <w:uiPriority w:val="99"/>
    <w:tblPr>
      <w:tblCellMar>
        <w:top w:w="0" w:type="dxa"/>
        <w:left w:w="0" w:type="dxa"/>
        <w:bottom w:w="0" w:type="dxa"/>
        <w:right w:w="0" w:type="dxa"/>
      </w:tblCellMar>
    </w:tblPr>
  </w:style>
  <w:style w:type="character" w:customStyle="1" w:styleId="128">
    <w:name w:val="引用 Char"/>
    <w:link w:val="129"/>
    <w:qFormat/>
    <w:uiPriority w:val="29"/>
    <w:rPr>
      <w:i/>
    </w:rPr>
  </w:style>
  <w:style w:type="paragraph" w:styleId="129">
    <w:name w:val="Quote"/>
    <w:basedOn w:val="1"/>
    <w:next w:val="1"/>
    <w:link w:val="128"/>
    <w:qFormat/>
    <w:uiPriority w:val="29"/>
    <w:pPr>
      <w:ind w:left="720" w:right="720"/>
    </w:pPr>
    <w:rPr>
      <w:i/>
    </w:rPr>
  </w:style>
  <w:style w:type="paragraph" w:customStyle="1" w:styleId="130">
    <w:name w:val="引文目录标题1"/>
    <w:basedOn w:val="1"/>
    <w:next w:val="1"/>
    <w:qFormat/>
    <w:uiPriority w:val="99"/>
    <w:pPr>
      <w:spacing w:before="120"/>
    </w:pPr>
    <w:rPr>
      <w:rFonts w:ascii="Arial" w:hAnsi="Arial"/>
      <w:sz w:val="24"/>
    </w:rPr>
  </w:style>
  <w:style w:type="paragraph" w:customStyle="1" w:styleId="131">
    <w:name w:val="Caption1"/>
    <w:basedOn w:val="1"/>
    <w:next w:val="1"/>
    <w:unhideWhenUsed/>
    <w:qFormat/>
    <w:uiPriority w:val="35"/>
    <w:pPr>
      <w:spacing w:line="276" w:lineRule="auto"/>
    </w:pPr>
    <w:rPr>
      <w:b/>
      <w:bCs/>
      <w:color w:val="4F81BD"/>
      <w:sz w:val="18"/>
      <w:szCs w:val="18"/>
    </w:rPr>
  </w:style>
  <w:style w:type="paragraph" w:customStyle="1" w:styleId="132">
    <w:name w:val="Char"/>
    <w:basedOn w:val="1"/>
    <w:qFormat/>
    <w:uiPriority w:val="0"/>
    <w:pPr>
      <w:tabs>
        <w:tab w:val="left" w:pos="420"/>
      </w:tabs>
      <w:ind w:left="420" w:hanging="420"/>
      <w:jc w:val="left"/>
    </w:pPr>
    <w:rPr>
      <w:szCs w:val="20"/>
    </w:rPr>
  </w:style>
  <w:style w:type="table" w:customStyle="1" w:styleId="133">
    <w:name w:val="Grid Table 6 Colorful"/>
    <w:qFormat/>
    <w:uiPriority w:val="99"/>
    <w:tblPr>
      <w:tblCellMar>
        <w:top w:w="0" w:type="dxa"/>
        <w:left w:w="0" w:type="dxa"/>
        <w:bottom w:w="0" w:type="dxa"/>
        <w:right w:w="0" w:type="dxa"/>
      </w:tblCellMar>
    </w:tblPr>
  </w:style>
  <w:style w:type="character" w:customStyle="1" w:styleId="134">
    <w:name w:val="Header Char"/>
    <w:link w:val="135"/>
    <w:qFormat/>
    <w:uiPriority w:val="99"/>
  </w:style>
  <w:style w:type="paragraph" w:customStyle="1" w:styleId="135">
    <w:name w:val="Header1"/>
    <w:basedOn w:val="1"/>
    <w:link w:val="134"/>
    <w:unhideWhenUsed/>
    <w:qFormat/>
    <w:uiPriority w:val="99"/>
    <w:pPr>
      <w:tabs>
        <w:tab w:val="center" w:pos="7143"/>
        <w:tab w:val="right" w:pos="14287"/>
      </w:tabs>
    </w:pPr>
  </w:style>
  <w:style w:type="table" w:customStyle="1" w:styleId="136">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table" w:customStyle="1" w:styleId="137">
    <w:name w:val="List Table 7 Colorful - Accent 3"/>
    <w:qFormat/>
    <w:uiPriority w:val="99"/>
    <w:tblPr>
      <w:tblCellMar>
        <w:top w:w="0" w:type="dxa"/>
        <w:left w:w="0" w:type="dxa"/>
        <w:bottom w:w="0" w:type="dxa"/>
        <w:right w:w="0" w:type="dxa"/>
      </w:tblCellMar>
    </w:tblPr>
  </w:style>
  <w:style w:type="table" w:customStyle="1" w:styleId="138">
    <w:name w:val="Grid Table 7 Colorful - Accent 5"/>
    <w:qFormat/>
    <w:uiPriority w:val="99"/>
    <w:tblPr>
      <w:tblCellMar>
        <w:top w:w="0" w:type="dxa"/>
        <w:left w:w="0" w:type="dxa"/>
        <w:bottom w:w="0" w:type="dxa"/>
        <w:right w:w="0" w:type="dxa"/>
      </w:tblCellMar>
    </w:tblPr>
  </w:style>
  <w:style w:type="character" w:customStyle="1" w:styleId="139">
    <w:name w:val="尾注文本 Char"/>
    <w:link w:val="24"/>
    <w:qFormat/>
    <w:uiPriority w:val="99"/>
    <w:rPr>
      <w:sz w:val="20"/>
    </w:rPr>
  </w:style>
  <w:style w:type="table" w:customStyle="1" w:styleId="140">
    <w:name w:val="List Table 6 Colorful - Accent 4"/>
    <w:qFormat/>
    <w:uiPriority w:val="99"/>
    <w:tblPr>
      <w:tblCellMar>
        <w:top w:w="0" w:type="dxa"/>
        <w:left w:w="0" w:type="dxa"/>
        <w:bottom w:w="0" w:type="dxa"/>
        <w:right w:w="0" w:type="dxa"/>
      </w:tblCellMar>
    </w:tblPr>
  </w:style>
  <w:style w:type="character" w:customStyle="1" w:styleId="141">
    <w:name w:val="Font Style30"/>
    <w:qFormat/>
    <w:uiPriority w:val="0"/>
    <w:rPr>
      <w:rFonts w:ascii="宋体" w:eastAsia="宋体" w:cs="宋体"/>
      <w:sz w:val="14"/>
      <w:szCs w:val="14"/>
    </w:rPr>
  </w:style>
  <w:style w:type="paragraph" w:customStyle="1" w:styleId="142">
    <w:name w:val="正文文本1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character" w:customStyle="1" w:styleId="143">
    <w:name w:val="标题 4 Char1"/>
    <w:link w:val="6"/>
    <w:qFormat/>
    <w:uiPriority w:val="9"/>
    <w:rPr>
      <w:rFonts w:ascii="Arial" w:hAnsi="Arial" w:eastAsia="Arial" w:cs="Arial"/>
      <w:b/>
      <w:bCs/>
      <w:sz w:val="26"/>
      <w:szCs w:val="26"/>
    </w:rPr>
  </w:style>
  <w:style w:type="table" w:customStyle="1" w:styleId="144">
    <w:name w:val="List Table 7 Colorful - Accent 2"/>
    <w:qFormat/>
    <w:uiPriority w:val="99"/>
    <w:tblPr>
      <w:tblCellMar>
        <w:top w:w="0" w:type="dxa"/>
        <w:left w:w="0" w:type="dxa"/>
        <w:bottom w:w="0" w:type="dxa"/>
        <w:right w:w="0" w:type="dxa"/>
      </w:tblCellMar>
    </w:tblPr>
  </w:style>
  <w:style w:type="paragraph" w:customStyle="1" w:styleId="145">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146">
    <w:name w:val="普通正文"/>
    <w:basedOn w:val="1"/>
    <w:qFormat/>
    <w:uiPriority w:val="0"/>
    <w:pPr>
      <w:spacing w:before="120" w:after="120" w:line="360" w:lineRule="auto"/>
      <w:ind w:firstLine="480"/>
      <w:jc w:val="left"/>
    </w:pPr>
    <w:rPr>
      <w:rFonts w:ascii="Arial" w:hAnsi="Arial"/>
      <w:sz w:val="24"/>
    </w:rPr>
  </w:style>
  <w:style w:type="table" w:customStyle="1" w:styleId="147">
    <w:name w:val="Bordered &amp; Lined - Accent 2"/>
    <w:qFormat/>
    <w:uiPriority w:val="99"/>
    <w:rPr>
      <w:color w:val="404040"/>
    </w:rPr>
    <w:tblPr>
      <w:tblCellMar>
        <w:top w:w="0" w:type="dxa"/>
        <w:left w:w="0" w:type="dxa"/>
        <w:bottom w:w="0" w:type="dxa"/>
        <w:right w:w="0" w:type="dxa"/>
      </w:tblCellMar>
    </w:tblPr>
  </w:style>
  <w:style w:type="paragraph" w:customStyle="1" w:styleId="148">
    <w:name w:val="正文（无缩进）"/>
    <w:basedOn w:val="1"/>
    <w:qFormat/>
    <w:uiPriority w:val="0"/>
    <w:pPr>
      <w:spacing w:line="360" w:lineRule="auto"/>
    </w:pPr>
    <w:rPr>
      <w:rFonts w:ascii="Calibri" w:hAnsi="Calibri"/>
      <w:sz w:val="24"/>
      <w:szCs w:val="21"/>
    </w:rPr>
  </w:style>
  <w:style w:type="table" w:customStyle="1" w:styleId="149">
    <w:name w:val="List Table 1 Light"/>
    <w:qFormat/>
    <w:uiPriority w:val="99"/>
    <w:tblPr>
      <w:tblCellMar>
        <w:top w:w="0" w:type="dxa"/>
        <w:left w:w="0" w:type="dxa"/>
        <w:bottom w:w="0" w:type="dxa"/>
        <w:right w:w="0" w:type="dxa"/>
      </w:tblCellMar>
    </w:tblPr>
  </w:style>
  <w:style w:type="character" w:customStyle="1" w:styleId="150">
    <w:name w:val="纯文本 Char"/>
    <w:link w:val="51"/>
    <w:qFormat/>
    <w:uiPriority w:val="0"/>
    <w:rPr>
      <w:rFonts w:ascii="宋体" w:hAnsi="Courier New" w:eastAsia="宋体"/>
      <w:sz w:val="21"/>
      <w:lang w:val="en-US" w:eastAsia="zh-CN" w:bidi="ar-SA"/>
    </w:rPr>
  </w:style>
  <w:style w:type="table" w:customStyle="1" w:styleId="151">
    <w:name w:val="List Table 1 Light - Accent 4"/>
    <w:qFormat/>
    <w:uiPriority w:val="99"/>
    <w:tblPr>
      <w:tblCellMar>
        <w:top w:w="0" w:type="dxa"/>
        <w:left w:w="0" w:type="dxa"/>
        <w:bottom w:w="0" w:type="dxa"/>
        <w:right w:w="0" w:type="dxa"/>
      </w:tblCellMar>
    </w:tblPr>
  </w:style>
  <w:style w:type="table" w:customStyle="1" w:styleId="152">
    <w:name w:val="Grid Table 2 - Accent 6"/>
    <w:qFormat/>
    <w:uiPriority w:val="99"/>
    <w:tblPr>
      <w:tblCellMar>
        <w:top w:w="0" w:type="dxa"/>
        <w:left w:w="0" w:type="dxa"/>
        <w:bottom w:w="0" w:type="dxa"/>
        <w:right w:w="0" w:type="dxa"/>
      </w:tblCellMar>
    </w:tblPr>
  </w:style>
  <w:style w:type="character" w:customStyle="1" w:styleId="153">
    <w:name w:val="强调1"/>
    <w:qFormat/>
    <w:uiPriority w:val="0"/>
  </w:style>
  <w:style w:type="paragraph" w:customStyle="1" w:styleId="154">
    <w:name w:val="题注1"/>
    <w:basedOn w:val="1"/>
    <w:next w:val="1"/>
    <w:qFormat/>
    <w:uiPriority w:val="35"/>
    <w:pPr>
      <w:spacing w:before="156" w:after="156" w:line="360" w:lineRule="auto"/>
      <w:jc w:val="center"/>
    </w:pPr>
    <w:rPr>
      <w:rFonts w:ascii="Arial" w:hAnsi="Arial" w:cs="Arial"/>
      <w:sz w:val="24"/>
      <w:szCs w:val="20"/>
    </w:rPr>
  </w:style>
  <w:style w:type="table" w:customStyle="1" w:styleId="155">
    <w:name w:val="Grid Table 5 Dark"/>
    <w:qFormat/>
    <w:uiPriority w:val="99"/>
    <w:tblPr>
      <w:tblCellMar>
        <w:top w:w="0" w:type="dxa"/>
        <w:left w:w="0" w:type="dxa"/>
        <w:bottom w:w="0" w:type="dxa"/>
        <w:right w:w="0" w:type="dxa"/>
      </w:tblCellMar>
    </w:tblPr>
  </w:style>
  <w:style w:type="table" w:customStyle="1" w:styleId="156">
    <w:name w:val="Lined - Accent 3"/>
    <w:qFormat/>
    <w:uiPriority w:val="99"/>
    <w:rPr>
      <w:color w:val="404040"/>
    </w:rPr>
    <w:tblPr>
      <w:tblCellMar>
        <w:top w:w="0" w:type="dxa"/>
        <w:left w:w="0" w:type="dxa"/>
        <w:bottom w:w="0" w:type="dxa"/>
        <w:right w:w="0" w:type="dxa"/>
      </w:tblCellMar>
    </w:tblPr>
  </w:style>
  <w:style w:type="character" w:customStyle="1" w:styleId="157">
    <w:name w:val="批注引用1"/>
    <w:qFormat/>
    <w:uiPriority w:val="0"/>
    <w:rPr>
      <w:sz w:val="21"/>
      <w:szCs w:val="21"/>
    </w:rPr>
  </w:style>
  <w:style w:type="table" w:customStyle="1" w:styleId="158">
    <w:name w:val="List Table 5 Dark"/>
    <w:qFormat/>
    <w:uiPriority w:val="99"/>
    <w:tblPr>
      <w:tblCellMar>
        <w:top w:w="0" w:type="dxa"/>
        <w:left w:w="0" w:type="dxa"/>
        <w:bottom w:w="0" w:type="dxa"/>
        <w:right w:w="0" w:type="dxa"/>
      </w:tblCellMar>
    </w:tblPr>
  </w:style>
  <w:style w:type="character" w:customStyle="1" w:styleId="159">
    <w:name w:val="Font Style36"/>
    <w:qFormat/>
    <w:uiPriority w:val="0"/>
    <w:rPr>
      <w:rFonts w:ascii="宋体" w:eastAsia="宋体" w:cs="宋体"/>
      <w:sz w:val="16"/>
      <w:szCs w:val="16"/>
    </w:rPr>
  </w:style>
  <w:style w:type="table" w:customStyle="1" w:styleId="160">
    <w:name w:val="List Table 1 Light - Accent 6"/>
    <w:qFormat/>
    <w:uiPriority w:val="99"/>
    <w:tblPr>
      <w:tblCellMar>
        <w:top w:w="0" w:type="dxa"/>
        <w:left w:w="0" w:type="dxa"/>
        <w:bottom w:w="0" w:type="dxa"/>
        <w:right w:w="0" w:type="dxa"/>
      </w:tblCellMar>
    </w:tblPr>
  </w:style>
  <w:style w:type="paragraph" w:customStyle="1" w:styleId="161">
    <w:name w:val="目录 31"/>
    <w:basedOn w:val="1"/>
    <w:next w:val="1"/>
    <w:semiHidden/>
    <w:qFormat/>
    <w:uiPriority w:val="0"/>
    <w:pPr>
      <w:tabs>
        <w:tab w:val="right" w:leader="dot" w:pos="9344"/>
      </w:tabs>
      <w:spacing w:line="300" w:lineRule="auto"/>
      <w:ind w:left="840"/>
    </w:pPr>
    <w:rPr>
      <w:rFonts w:ascii="Arial" w:hAnsi="Arial" w:cs="Arial"/>
      <w:szCs w:val="21"/>
    </w:rPr>
  </w:style>
  <w:style w:type="table" w:customStyle="1" w:styleId="162">
    <w:name w:val="Grid Table 3 - Accent 1"/>
    <w:qFormat/>
    <w:uiPriority w:val="99"/>
    <w:tblPr>
      <w:tblCellMar>
        <w:top w:w="0" w:type="dxa"/>
        <w:left w:w="0" w:type="dxa"/>
        <w:bottom w:w="0" w:type="dxa"/>
        <w:right w:w="0" w:type="dxa"/>
      </w:tblCellMar>
    </w:tblPr>
  </w:style>
  <w:style w:type="paragraph" w:customStyle="1" w:styleId="163">
    <w:name w:val="批注框文本1"/>
    <w:basedOn w:val="1"/>
    <w:link w:val="260"/>
    <w:qFormat/>
    <w:uiPriority w:val="0"/>
    <w:rPr>
      <w:sz w:val="18"/>
      <w:szCs w:val="18"/>
    </w:rPr>
  </w:style>
  <w:style w:type="paragraph" w:customStyle="1" w:styleId="164">
    <w:name w:val="正文缩进12"/>
    <w:basedOn w:val="1"/>
    <w:qFormat/>
    <w:uiPriority w:val="0"/>
    <w:pPr>
      <w:ind w:firstLine="420"/>
    </w:pPr>
  </w:style>
  <w:style w:type="character" w:customStyle="1" w:styleId="165">
    <w:name w:val="页码1"/>
    <w:qFormat/>
    <w:uiPriority w:val="0"/>
  </w:style>
  <w:style w:type="table" w:customStyle="1" w:styleId="166">
    <w:name w:val="Grid Table 2 - Accent 4"/>
    <w:qFormat/>
    <w:uiPriority w:val="99"/>
    <w:tblPr>
      <w:tblCellMar>
        <w:top w:w="0" w:type="dxa"/>
        <w:left w:w="0" w:type="dxa"/>
        <w:bottom w:w="0" w:type="dxa"/>
        <w:right w:w="0" w:type="dxa"/>
      </w:tblCellMar>
    </w:tblPr>
  </w:style>
  <w:style w:type="table" w:customStyle="1" w:styleId="167">
    <w:name w:val="List Table 4 - Accent 3"/>
    <w:qFormat/>
    <w:uiPriority w:val="99"/>
    <w:tblPr>
      <w:tblCellMar>
        <w:top w:w="0" w:type="dxa"/>
        <w:left w:w="0" w:type="dxa"/>
        <w:bottom w:w="0" w:type="dxa"/>
        <w:right w:w="0" w:type="dxa"/>
      </w:tblCellMar>
    </w:tblPr>
  </w:style>
  <w:style w:type="paragraph" w:customStyle="1" w:styleId="168">
    <w:name w:val="Char2"/>
    <w:basedOn w:val="1"/>
    <w:qFormat/>
    <w:uiPriority w:val="0"/>
    <w:pPr>
      <w:tabs>
        <w:tab w:val="left" w:pos="360"/>
      </w:tabs>
    </w:pPr>
    <w:rPr>
      <w:sz w:val="24"/>
    </w:rPr>
  </w:style>
  <w:style w:type="table" w:customStyle="1" w:styleId="169">
    <w:name w:val="List Table 4 - Accent 5"/>
    <w:qFormat/>
    <w:uiPriority w:val="99"/>
    <w:tblPr>
      <w:tblCellMar>
        <w:top w:w="0" w:type="dxa"/>
        <w:left w:w="0" w:type="dxa"/>
        <w:bottom w:w="0" w:type="dxa"/>
        <w:right w:w="0" w:type="dxa"/>
      </w:tblCellMar>
    </w:tblPr>
  </w:style>
  <w:style w:type="table" w:customStyle="1" w:styleId="170">
    <w:name w:val="Grid Table 4 - Accent 5"/>
    <w:qFormat/>
    <w:uiPriority w:val="59"/>
    <w:tblPr>
      <w:tblCellMar>
        <w:top w:w="0" w:type="dxa"/>
        <w:left w:w="0" w:type="dxa"/>
        <w:bottom w:w="0" w:type="dxa"/>
        <w:right w:w="0" w:type="dxa"/>
      </w:tblCellMar>
    </w:tblPr>
  </w:style>
  <w:style w:type="table" w:customStyle="1" w:styleId="171">
    <w:name w:val="Bordered - Accent 6"/>
    <w:qFormat/>
    <w:uiPriority w:val="99"/>
    <w:tblPr>
      <w:tblCellMar>
        <w:top w:w="0" w:type="dxa"/>
        <w:left w:w="0" w:type="dxa"/>
        <w:bottom w:w="0" w:type="dxa"/>
        <w:right w:w="0" w:type="dxa"/>
      </w:tblCellMar>
    </w:tblPr>
  </w:style>
  <w:style w:type="character" w:customStyle="1" w:styleId="172">
    <w:name w:val="HTML 键盘1"/>
    <w:qFormat/>
    <w:uiPriority w:val="0"/>
    <w:rPr>
      <w:rFonts w:ascii="monospace" w:hAnsi="monospace" w:eastAsia="monospace" w:cs="monospace"/>
      <w:sz w:val="20"/>
    </w:rPr>
  </w:style>
  <w:style w:type="table" w:customStyle="1" w:styleId="173">
    <w:name w:val="List Table 2 - Accent 6"/>
    <w:qFormat/>
    <w:uiPriority w:val="99"/>
    <w:tblPr>
      <w:tblCellMar>
        <w:top w:w="0" w:type="dxa"/>
        <w:left w:w="0" w:type="dxa"/>
        <w:bottom w:w="0" w:type="dxa"/>
        <w:right w:w="0" w:type="dxa"/>
      </w:tblCellMar>
    </w:tblPr>
  </w:style>
  <w:style w:type="table" w:customStyle="1" w:styleId="174">
    <w:name w:val="Grid Table 2"/>
    <w:qFormat/>
    <w:uiPriority w:val="99"/>
    <w:tblPr>
      <w:tblCellMar>
        <w:top w:w="0" w:type="dxa"/>
        <w:left w:w="0" w:type="dxa"/>
        <w:bottom w:w="0" w:type="dxa"/>
        <w:right w:w="0" w:type="dxa"/>
      </w:tblCellMar>
    </w:tblPr>
  </w:style>
  <w:style w:type="table" w:customStyle="1" w:styleId="175">
    <w:name w:val="Lined - Accent"/>
    <w:qFormat/>
    <w:uiPriority w:val="99"/>
    <w:rPr>
      <w:color w:val="404040"/>
    </w:rPr>
    <w:tblPr>
      <w:tblCellMar>
        <w:top w:w="0" w:type="dxa"/>
        <w:left w:w="0" w:type="dxa"/>
        <w:bottom w:w="0" w:type="dxa"/>
        <w:right w:w="0" w:type="dxa"/>
      </w:tblCellMar>
    </w:tblPr>
  </w:style>
  <w:style w:type="paragraph" w:styleId="176">
    <w:name w:val="List Paragraph"/>
    <w:basedOn w:val="1"/>
    <w:unhideWhenUsed/>
    <w:qFormat/>
    <w:uiPriority w:val="99"/>
    <w:pPr>
      <w:ind w:firstLine="420"/>
    </w:pPr>
  </w:style>
  <w:style w:type="character" w:customStyle="1" w:styleId="177">
    <w:name w:val="Font Style37"/>
    <w:qFormat/>
    <w:uiPriority w:val="0"/>
    <w:rPr>
      <w:rFonts w:ascii="Arial" w:hAnsi="Arial" w:cs="Arial"/>
      <w:sz w:val="16"/>
      <w:szCs w:val="16"/>
    </w:rPr>
  </w:style>
  <w:style w:type="paragraph" w:customStyle="1" w:styleId="178">
    <w:name w:val="Style10"/>
    <w:basedOn w:val="1"/>
    <w:qFormat/>
    <w:uiPriority w:val="0"/>
    <w:pPr>
      <w:jc w:val="left"/>
    </w:pPr>
    <w:rPr>
      <w:rFonts w:ascii="宋体"/>
      <w:sz w:val="24"/>
    </w:rPr>
  </w:style>
  <w:style w:type="paragraph" w:customStyle="1" w:styleId="179">
    <w:name w:val="正文1"/>
    <w:basedOn w:val="180"/>
    <w:qFormat/>
    <w:uiPriority w:val="0"/>
    <w:pPr>
      <w:tabs>
        <w:tab w:val="left" w:pos="1110"/>
      </w:tabs>
      <w:spacing w:before="120" w:after="120" w:line="180" w:lineRule="auto"/>
      <w:ind w:firstLine="200"/>
      <w:contextualSpacing/>
    </w:pPr>
    <w:rPr>
      <w:rFonts w:ascii="Times New Roman" w:hAnsi="Times New Roman" w:eastAsia="Adobe 仿宋 Std R"/>
    </w:rPr>
  </w:style>
  <w:style w:type="paragraph" w:customStyle="1" w:styleId="180">
    <w:name w:val="样式1"/>
    <w:basedOn w:val="1"/>
    <w:qFormat/>
    <w:uiPriority w:val="0"/>
    <w:pPr>
      <w:tabs>
        <w:tab w:val="left" w:pos="1110"/>
      </w:tabs>
      <w:ind w:left="432" w:firstLine="288"/>
    </w:pPr>
    <w:rPr>
      <w:rFonts w:ascii="宋体" w:hAnsi="宋体"/>
      <w:szCs w:val="21"/>
    </w:rPr>
  </w:style>
  <w:style w:type="table" w:customStyle="1" w:styleId="181">
    <w:name w:val="List Table 2 - Accent 2"/>
    <w:qFormat/>
    <w:uiPriority w:val="99"/>
    <w:tblPr>
      <w:tblCellMar>
        <w:top w:w="0" w:type="dxa"/>
        <w:left w:w="0" w:type="dxa"/>
        <w:bottom w:w="0" w:type="dxa"/>
        <w:right w:w="0" w:type="dxa"/>
      </w:tblCellMar>
    </w:tblPr>
  </w:style>
  <w:style w:type="table" w:customStyle="1" w:styleId="182">
    <w:name w:val="Bordered - Accent 2"/>
    <w:qFormat/>
    <w:uiPriority w:val="99"/>
    <w:tblPr>
      <w:tblCellMar>
        <w:top w:w="0" w:type="dxa"/>
        <w:left w:w="0" w:type="dxa"/>
        <w:bottom w:w="0" w:type="dxa"/>
        <w:right w:w="0" w:type="dxa"/>
      </w:tblCellMar>
    </w:tblPr>
  </w:style>
  <w:style w:type="character" w:customStyle="1" w:styleId="183">
    <w:name w:val="glyphicon"/>
    <w:qFormat/>
    <w:uiPriority w:val="0"/>
  </w:style>
  <w:style w:type="paragraph" w:styleId="184">
    <w:name w:val="Intense Quote"/>
    <w:basedOn w:val="1"/>
    <w:next w:val="1"/>
    <w:link w:val="3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85">
    <w:name w:val="表格正文"/>
    <w:qFormat/>
    <w:uiPriority w:val="0"/>
    <w:pPr>
      <w:spacing w:line="0" w:lineRule="atLeast"/>
    </w:pPr>
    <w:rPr>
      <w:rFonts w:ascii="Times New Roman" w:hAnsi="Times New Roman" w:eastAsia="宋体" w:cs="Times New Roman"/>
      <w:sz w:val="24"/>
      <w:szCs w:val="24"/>
      <w:lang w:val="en-US" w:eastAsia="zh-CN" w:bidi="he-IL"/>
    </w:rPr>
  </w:style>
  <w:style w:type="table" w:customStyle="1" w:styleId="186">
    <w:name w:val="Grid Table 7 Colorful - Accent 1"/>
    <w:qFormat/>
    <w:uiPriority w:val="99"/>
    <w:tblPr>
      <w:tblCellMar>
        <w:top w:w="0" w:type="dxa"/>
        <w:left w:w="0" w:type="dxa"/>
        <w:bottom w:w="0" w:type="dxa"/>
        <w:right w:w="0" w:type="dxa"/>
      </w:tblCellMar>
    </w:tblPr>
  </w:style>
  <w:style w:type="table" w:customStyle="1" w:styleId="187">
    <w:name w:val="List Table 3 - Accent 3"/>
    <w:qFormat/>
    <w:uiPriority w:val="99"/>
    <w:tblPr>
      <w:tblCellMar>
        <w:top w:w="0" w:type="dxa"/>
        <w:left w:w="0" w:type="dxa"/>
        <w:bottom w:w="0" w:type="dxa"/>
        <w:right w:w="0" w:type="dxa"/>
      </w:tblCellMar>
    </w:tblPr>
  </w:style>
  <w:style w:type="table" w:customStyle="1" w:styleId="188">
    <w:name w:val="Grid Table 2 - Accent 2"/>
    <w:qFormat/>
    <w:uiPriority w:val="99"/>
    <w:tblPr>
      <w:tblCellMar>
        <w:top w:w="0" w:type="dxa"/>
        <w:left w:w="0" w:type="dxa"/>
        <w:bottom w:w="0" w:type="dxa"/>
        <w:right w:w="0" w:type="dxa"/>
      </w:tblCellMar>
    </w:tblPr>
  </w:style>
  <w:style w:type="table" w:customStyle="1" w:styleId="189">
    <w:name w:val="Grid Table 6 Colorful - Accent 6"/>
    <w:qFormat/>
    <w:uiPriority w:val="99"/>
    <w:tblPr>
      <w:tblCellMar>
        <w:top w:w="0" w:type="dxa"/>
        <w:left w:w="0" w:type="dxa"/>
        <w:bottom w:w="0" w:type="dxa"/>
        <w:right w:w="0" w:type="dxa"/>
      </w:tblCellMar>
    </w:tblPr>
  </w:style>
  <w:style w:type="table" w:customStyle="1" w:styleId="190">
    <w:name w:val="List Table 2 - Accent 4"/>
    <w:qFormat/>
    <w:uiPriority w:val="99"/>
    <w:tblPr>
      <w:tblCellMar>
        <w:top w:w="0" w:type="dxa"/>
        <w:left w:w="0" w:type="dxa"/>
        <w:bottom w:w="0" w:type="dxa"/>
        <w:right w:w="0" w:type="dxa"/>
      </w:tblCellMar>
    </w:tblPr>
  </w:style>
  <w:style w:type="character" w:customStyle="1" w:styleId="191">
    <w:name w:val="超链接1"/>
    <w:qFormat/>
    <w:uiPriority w:val="0"/>
    <w:rPr>
      <w:color w:val="0000FF"/>
      <w:u w:val="none"/>
    </w:rPr>
  </w:style>
  <w:style w:type="table" w:customStyle="1" w:styleId="192">
    <w:name w:val="Plain Table 5"/>
    <w:qFormat/>
    <w:uiPriority w:val="99"/>
    <w:tblPr>
      <w:tblCellMar>
        <w:top w:w="0" w:type="dxa"/>
        <w:left w:w="0" w:type="dxa"/>
        <w:bottom w:w="0" w:type="dxa"/>
        <w:right w:w="0" w:type="dxa"/>
      </w:tblCellMar>
    </w:tblPr>
  </w:style>
  <w:style w:type="character" w:customStyle="1" w:styleId="193">
    <w:name w:val="hour_am"/>
    <w:qFormat/>
    <w:uiPriority w:val="0"/>
  </w:style>
  <w:style w:type="character" w:customStyle="1" w:styleId="194">
    <w:name w:val="标题 4 Char"/>
    <w:link w:val="195"/>
    <w:qFormat/>
    <w:uiPriority w:val="9"/>
    <w:rPr>
      <w:rFonts w:ascii="Cambria" w:hAnsi="Cambria"/>
      <w:b/>
      <w:bCs/>
      <w:sz w:val="28"/>
      <w:szCs w:val="28"/>
    </w:rPr>
  </w:style>
  <w:style w:type="paragraph" w:customStyle="1" w:styleId="195">
    <w:name w:val="标题 41"/>
    <w:basedOn w:val="1"/>
    <w:next w:val="1"/>
    <w:link w:val="194"/>
    <w:qFormat/>
    <w:uiPriority w:val="9"/>
    <w:pPr>
      <w:keepNext/>
      <w:keepLines/>
      <w:spacing w:before="280" w:after="290" w:line="376" w:lineRule="auto"/>
      <w:outlineLvl w:val="3"/>
    </w:pPr>
    <w:rPr>
      <w:rFonts w:ascii="Cambria" w:hAnsi="Cambria"/>
      <w:b/>
      <w:bCs/>
      <w:sz w:val="28"/>
      <w:szCs w:val="28"/>
    </w:rPr>
  </w:style>
  <w:style w:type="table" w:customStyle="1" w:styleId="196">
    <w:name w:val="Grid Table 7 Colorful - Accent 3"/>
    <w:qFormat/>
    <w:uiPriority w:val="99"/>
    <w:tblPr>
      <w:tblCellMar>
        <w:top w:w="0" w:type="dxa"/>
        <w:left w:w="0" w:type="dxa"/>
        <w:bottom w:w="0" w:type="dxa"/>
        <w:right w:w="0" w:type="dxa"/>
      </w:tblCellMar>
    </w:tblPr>
  </w:style>
  <w:style w:type="character" w:customStyle="1" w:styleId="197">
    <w:name w:val="标题 2 Char1"/>
    <w:link w:val="4"/>
    <w:qFormat/>
    <w:uiPriority w:val="9"/>
    <w:rPr>
      <w:rFonts w:ascii="Arial" w:hAnsi="Arial" w:eastAsia="Arial" w:cs="Arial"/>
      <w:sz w:val="34"/>
    </w:rPr>
  </w:style>
  <w:style w:type="paragraph" w:customStyle="1" w:styleId="198">
    <w:name w:val="Style11"/>
    <w:basedOn w:val="1"/>
    <w:qFormat/>
    <w:uiPriority w:val="0"/>
    <w:pPr>
      <w:spacing w:line="446" w:lineRule="exact"/>
      <w:jc w:val="left"/>
    </w:pPr>
    <w:rPr>
      <w:rFonts w:ascii="宋体"/>
      <w:sz w:val="24"/>
    </w:rPr>
  </w:style>
  <w:style w:type="paragraph" w:customStyle="1" w:styleId="199">
    <w:name w:val="正文文本 31"/>
    <w:basedOn w:val="1"/>
    <w:qFormat/>
    <w:uiPriority w:val="0"/>
    <w:rPr>
      <w:rFonts w:ascii="楷体_GB2312" w:hAnsi="Arial" w:eastAsia="楷体_GB2312" w:cs="Arial"/>
      <w:b/>
      <w:bCs/>
      <w:color w:val="000000"/>
      <w:sz w:val="24"/>
    </w:rPr>
  </w:style>
  <w:style w:type="character" w:customStyle="1" w:styleId="200">
    <w:name w:val="标题 6 Char"/>
    <w:link w:val="8"/>
    <w:qFormat/>
    <w:uiPriority w:val="9"/>
    <w:rPr>
      <w:rFonts w:ascii="Arial" w:hAnsi="Arial" w:eastAsia="Arial" w:cs="Arial"/>
      <w:b/>
      <w:bCs/>
      <w:sz w:val="22"/>
      <w:szCs w:val="22"/>
    </w:rPr>
  </w:style>
  <w:style w:type="table" w:customStyle="1" w:styleId="201">
    <w:name w:val="Grid Table 6 Colorful - Accent 4"/>
    <w:qFormat/>
    <w:uiPriority w:val="99"/>
    <w:tblPr>
      <w:tblCellMar>
        <w:top w:w="0" w:type="dxa"/>
        <w:left w:w="0" w:type="dxa"/>
        <w:bottom w:w="0" w:type="dxa"/>
        <w:right w:w="0" w:type="dxa"/>
      </w:tblCellMar>
    </w:tblPr>
  </w:style>
  <w:style w:type="paragraph" w:customStyle="1" w:styleId="202">
    <w:name w:val="正文文本1"/>
    <w:basedOn w:val="1"/>
    <w:next w:val="1"/>
    <w:qFormat/>
    <w:uiPriority w:val="0"/>
    <w:pPr>
      <w:jc w:val="center"/>
    </w:pPr>
    <w:rPr>
      <w:rFonts w:eastAsia="仿宋_GB2312"/>
      <w:sz w:val="28"/>
    </w:rPr>
  </w:style>
  <w:style w:type="table" w:customStyle="1" w:styleId="203">
    <w:name w:val="Bordered &amp; Lined - Accent"/>
    <w:qFormat/>
    <w:uiPriority w:val="99"/>
    <w:rPr>
      <w:color w:val="404040"/>
    </w:rPr>
    <w:tblPr>
      <w:tblCellMar>
        <w:top w:w="0" w:type="dxa"/>
        <w:left w:w="0" w:type="dxa"/>
        <w:bottom w:w="0" w:type="dxa"/>
        <w:right w:w="0" w:type="dxa"/>
      </w:tblCellMar>
    </w:tblPr>
  </w:style>
  <w:style w:type="paragraph" w:customStyle="1" w:styleId="204">
    <w:name w:val="正文（缩进） Char1"/>
    <w:basedOn w:val="1"/>
    <w:qFormat/>
    <w:uiPriority w:val="0"/>
    <w:pPr>
      <w:spacing w:before="156" w:after="156" w:line="360" w:lineRule="auto"/>
      <w:ind w:firstLine="480"/>
    </w:pPr>
    <w:rPr>
      <w:sz w:val="24"/>
    </w:rPr>
  </w:style>
  <w:style w:type="paragraph" w:customStyle="1" w:styleId="205">
    <w:name w:val="纯文本1"/>
    <w:basedOn w:val="1"/>
    <w:qFormat/>
    <w:uiPriority w:val="0"/>
    <w:rPr>
      <w:rFonts w:ascii="宋体" w:hAnsi="Courier New" w:eastAsia="楷体_GB2312"/>
      <w:sz w:val="26"/>
      <w:szCs w:val="20"/>
    </w:rPr>
  </w:style>
  <w:style w:type="character" w:customStyle="1" w:styleId="206">
    <w:name w:val="Footer Char"/>
    <w:qFormat/>
    <w:uiPriority w:val="99"/>
  </w:style>
  <w:style w:type="table" w:customStyle="1" w:styleId="207">
    <w:name w:val="List Table 6 Colorful - Accent 1"/>
    <w:qFormat/>
    <w:uiPriority w:val="99"/>
    <w:tblPr>
      <w:tblCellMar>
        <w:top w:w="0" w:type="dxa"/>
        <w:left w:w="0" w:type="dxa"/>
        <w:bottom w:w="0" w:type="dxa"/>
        <w:right w:w="0" w:type="dxa"/>
      </w:tblCellMar>
    </w:tblPr>
  </w:style>
  <w:style w:type="paragraph" w:customStyle="1" w:styleId="208">
    <w:name w:val="标题 31"/>
    <w:basedOn w:val="1"/>
    <w:next w:val="1"/>
    <w:qFormat/>
    <w:uiPriority w:val="9"/>
    <w:pPr>
      <w:keepNext/>
      <w:keepLines/>
      <w:spacing w:before="260" w:after="260" w:line="413" w:lineRule="auto"/>
      <w:outlineLvl w:val="2"/>
    </w:pPr>
    <w:rPr>
      <w:rFonts w:ascii="Arial" w:hAnsi="Arial"/>
      <w:b/>
      <w:sz w:val="32"/>
      <w:szCs w:val="20"/>
    </w:rPr>
  </w:style>
  <w:style w:type="table" w:customStyle="1" w:styleId="209">
    <w:name w:val="List Table 7 Colorful - Accent 6"/>
    <w:qFormat/>
    <w:uiPriority w:val="99"/>
    <w:tblPr>
      <w:tblCellMar>
        <w:top w:w="0" w:type="dxa"/>
        <w:left w:w="0" w:type="dxa"/>
        <w:bottom w:w="0" w:type="dxa"/>
        <w:right w:w="0" w:type="dxa"/>
      </w:tblCellMar>
    </w:tblPr>
  </w:style>
  <w:style w:type="character" w:customStyle="1" w:styleId="210">
    <w:name w:val="标题 1 Char"/>
    <w:link w:val="3"/>
    <w:qFormat/>
    <w:uiPriority w:val="9"/>
    <w:rPr>
      <w:rFonts w:ascii="Arial" w:hAnsi="Arial" w:eastAsia="Arial" w:cs="Arial"/>
      <w:sz w:val="40"/>
      <w:szCs w:val="40"/>
    </w:rPr>
  </w:style>
  <w:style w:type="table" w:customStyle="1" w:styleId="211">
    <w:name w:val="Bordered - Accent 4"/>
    <w:qFormat/>
    <w:uiPriority w:val="99"/>
    <w:tblPr>
      <w:tblCellMar>
        <w:top w:w="0" w:type="dxa"/>
        <w:left w:w="0" w:type="dxa"/>
        <w:bottom w:w="0" w:type="dxa"/>
        <w:right w:w="0" w:type="dxa"/>
      </w:tblCellMar>
    </w:tblPr>
  </w:style>
  <w:style w:type="table" w:customStyle="1" w:styleId="212">
    <w:name w:val="List Table 2 - Accent 1"/>
    <w:qFormat/>
    <w:uiPriority w:val="99"/>
    <w:tblPr>
      <w:tblCellMar>
        <w:top w:w="0" w:type="dxa"/>
        <w:left w:w="0" w:type="dxa"/>
        <w:bottom w:w="0" w:type="dxa"/>
        <w:right w:w="0" w:type="dxa"/>
      </w:tblCellMar>
    </w:tblPr>
  </w:style>
  <w:style w:type="paragraph" w:customStyle="1" w:styleId="213">
    <w:name w:val="_Style 56"/>
    <w:basedOn w:val="74"/>
    <w:qFormat/>
    <w:uiPriority w:val="0"/>
    <w:pPr>
      <w:spacing w:line="436" w:lineRule="exact"/>
    </w:pPr>
    <w:rPr>
      <w:szCs w:val="20"/>
    </w:rPr>
  </w:style>
  <w:style w:type="table" w:customStyle="1" w:styleId="214">
    <w:name w:val="Bordered &amp; Lined - Accent 6"/>
    <w:qFormat/>
    <w:uiPriority w:val="99"/>
    <w:rPr>
      <w:color w:val="404040"/>
    </w:rPr>
    <w:tblPr>
      <w:tblCellMar>
        <w:top w:w="0" w:type="dxa"/>
        <w:left w:w="0" w:type="dxa"/>
        <w:bottom w:w="0" w:type="dxa"/>
        <w:right w:w="0" w:type="dxa"/>
      </w:tblCellMar>
    </w:tblPr>
  </w:style>
  <w:style w:type="paragraph" w:customStyle="1" w:styleId="215">
    <w:name w:val="文档正文"/>
    <w:basedOn w:val="1"/>
    <w:qFormat/>
    <w:uiPriority w:val="0"/>
    <w:pPr>
      <w:spacing w:line="480" w:lineRule="atLeast"/>
      <w:ind w:firstLine="567"/>
    </w:pPr>
    <w:rPr>
      <w:rFonts w:ascii="仿宋_GB2312"/>
      <w:szCs w:val="20"/>
    </w:rPr>
  </w:style>
  <w:style w:type="character" w:customStyle="1" w:styleId="216">
    <w:name w:val="Font Style28"/>
    <w:qFormat/>
    <w:uiPriority w:val="0"/>
    <w:rPr>
      <w:rFonts w:ascii="Constantia" w:hAnsi="Constantia" w:cs="Constantia"/>
      <w:sz w:val="28"/>
      <w:szCs w:val="28"/>
    </w:rPr>
  </w:style>
  <w:style w:type="table" w:customStyle="1" w:styleId="217">
    <w:name w:val="Grid Table 3 - Accent 4"/>
    <w:qFormat/>
    <w:uiPriority w:val="99"/>
    <w:tblPr>
      <w:tblCellMar>
        <w:top w:w="0" w:type="dxa"/>
        <w:left w:w="0" w:type="dxa"/>
        <w:bottom w:w="0" w:type="dxa"/>
        <w:right w:w="0" w:type="dxa"/>
      </w:tblCellMar>
    </w:tblPr>
  </w:style>
  <w:style w:type="table" w:customStyle="1" w:styleId="218">
    <w:name w:val="List Table 7 Colorful"/>
    <w:qFormat/>
    <w:uiPriority w:val="99"/>
    <w:tblPr>
      <w:tblCellMar>
        <w:top w:w="0" w:type="dxa"/>
        <w:left w:w="0" w:type="dxa"/>
        <w:bottom w:w="0" w:type="dxa"/>
        <w:right w:w="0" w:type="dxa"/>
      </w:tblCellMar>
    </w:tblPr>
  </w:style>
  <w:style w:type="table" w:customStyle="1" w:styleId="219">
    <w:name w:val="Grid Table 4 - Accent 3"/>
    <w:qFormat/>
    <w:uiPriority w:val="59"/>
    <w:tblPr>
      <w:tblCellMar>
        <w:top w:w="0" w:type="dxa"/>
        <w:left w:w="0" w:type="dxa"/>
        <w:bottom w:w="0" w:type="dxa"/>
        <w:right w:w="0" w:type="dxa"/>
      </w:tblCellMar>
    </w:tblPr>
  </w:style>
  <w:style w:type="table" w:customStyle="1" w:styleId="220">
    <w:name w:val="List Table 1 Light - Accent 1"/>
    <w:qFormat/>
    <w:uiPriority w:val="99"/>
    <w:tblPr>
      <w:tblCellMar>
        <w:top w:w="0" w:type="dxa"/>
        <w:left w:w="0" w:type="dxa"/>
        <w:bottom w:w="0" w:type="dxa"/>
        <w:right w:w="0" w:type="dxa"/>
      </w:tblCellMar>
    </w:tblPr>
  </w:style>
  <w:style w:type="character" w:customStyle="1" w:styleId="221">
    <w:name w:val="标题 2 Char"/>
    <w:qFormat/>
    <w:uiPriority w:val="0"/>
    <w:rPr>
      <w:rFonts w:ascii="Arial" w:hAnsi="Arial" w:eastAsia="黑体"/>
      <w:b/>
      <w:sz w:val="32"/>
      <w:lang w:val="en-US" w:eastAsia="zh-CN"/>
    </w:rPr>
  </w:style>
  <w:style w:type="table" w:customStyle="1" w:styleId="222">
    <w:name w:val="Bordered - Accent 1"/>
    <w:qFormat/>
    <w:uiPriority w:val="99"/>
    <w:tblPr>
      <w:tblCellMar>
        <w:top w:w="0" w:type="dxa"/>
        <w:left w:w="0" w:type="dxa"/>
        <w:bottom w:w="0" w:type="dxa"/>
        <w:right w:w="0" w:type="dxa"/>
      </w:tblCellMar>
    </w:tblPr>
  </w:style>
  <w:style w:type="table" w:customStyle="1" w:styleId="223">
    <w:name w:val="List Table 5 Dark - Accent 4"/>
    <w:qFormat/>
    <w:uiPriority w:val="99"/>
    <w:tblPr>
      <w:tblCellMar>
        <w:top w:w="0" w:type="dxa"/>
        <w:left w:w="0" w:type="dxa"/>
        <w:bottom w:w="0" w:type="dxa"/>
        <w:right w:w="0" w:type="dxa"/>
      </w:tblCellMar>
    </w:tblPr>
  </w:style>
  <w:style w:type="paragraph" w:customStyle="1" w:styleId="224">
    <w:name w:val="修订1"/>
    <w:semiHidden/>
    <w:qFormat/>
    <w:uiPriority w:val="99"/>
    <w:rPr>
      <w:rFonts w:ascii="Times New Roman" w:hAnsi="Times New Roman" w:eastAsia="宋体" w:cs="Times New Roman"/>
      <w:sz w:val="21"/>
      <w:szCs w:val="24"/>
      <w:lang w:val="en-US" w:eastAsia="zh-CN" w:bidi="ar-SA"/>
    </w:rPr>
  </w:style>
  <w:style w:type="paragraph" w:customStyle="1" w:styleId="225">
    <w:name w:val="正文文本缩进 21"/>
    <w:basedOn w:val="1"/>
    <w:qFormat/>
    <w:uiPriority w:val="0"/>
    <w:pPr>
      <w:spacing w:after="120" w:line="480" w:lineRule="auto"/>
      <w:ind w:left="420"/>
    </w:pPr>
  </w:style>
  <w:style w:type="table" w:customStyle="1" w:styleId="226">
    <w:name w:val="List Table 7 Colorful - Accent 4"/>
    <w:qFormat/>
    <w:uiPriority w:val="99"/>
    <w:tblPr>
      <w:tblCellMar>
        <w:top w:w="0" w:type="dxa"/>
        <w:left w:w="0" w:type="dxa"/>
        <w:bottom w:w="0" w:type="dxa"/>
        <w:right w:w="0" w:type="dxa"/>
      </w:tblCellMar>
    </w:tblPr>
  </w:style>
  <w:style w:type="character" w:customStyle="1" w:styleId="227">
    <w:name w:val="font61"/>
    <w:basedOn w:val="121"/>
    <w:qFormat/>
    <w:uiPriority w:val="0"/>
    <w:rPr>
      <w:sz w:val="21"/>
      <w:szCs w:val="24"/>
      <w:lang w:val="en-US" w:eastAsia="zh-CN" w:bidi="ar-SA"/>
    </w:rPr>
  </w:style>
  <w:style w:type="character" w:customStyle="1" w:styleId="228">
    <w:name w:val="页脚 Char"/>
    <w:link w:val="229"/>
    <w:qFormat/>
    <w:uiPriority w:val="0"/>
    <w:rPr>
      <w:sz w:val="18"/>
      <w:szCs w:val="18"/>
    </w:rPr>
  </w:style>
  <w:style w:type="paragraph" w:customStyle="1" w:styleId="229">
    <w:name w:val="页脚1"/>
    <w:basedOn w:val="1"/>
    <w:link w:val="228"/>
    <w:qFormat/>
    <w:uiPriority w:val="0"/>
    <w:pPr>
      <w:tabs>
        <w:tab w:val="center" w:pos="4153"/>
        <w:tab w:val="right" w:pos="8306"/>
      </w:tabs>
      <w:jc w:val="left"/>
    </w:pPr>
    <w:rPr>
      <w:sz w:val="18"/>
      <w:szCs w:val="18"/>
    </w:rPr>
  </w:style>
  <w:style w:type="paragraph" w:customStyle="1" w:styleId="230">
    <w:name w:val="Style9"/>
    <w:basedOn w:val="1"/>
    <w:qFormat/>
    <w:uiPriority w:val="0"/>
    <w:pPr>
      <w:jc w:val="left"/>
    </w:pPr>
    <w:rPr>
      <w:rFonts w:ascii="宋体"/>
      <w:sz w:val="24"/>
    </w:rPr>
  </w:style>
  <w:style w:type="table" w:customStyle="1" w:styleId="231">
    <w:name w:val="Grid Table 5 Dark - Accent 5"/>
    <w:qFormat/>
    <w:uiPriority w:val="99"/>
    <w:tblPr>
      <w:tblCellMar>
        <w:top w:w="0" w:type="dxa"/>
        <w:left w:w="0" w:type="dxa"/>
        <w:bottom w:w="0" w:type="dxa"/>
        <w:right w:w="0" w:type="dxa"/>
      </w:tblCellMar>
    </w:tblPr>
  </w:style>
  <w:style w:type="character" w:customStyle="1" w:styleId="232">
    <w:name w:val="hover"/>
    <w:qFormat/>
    <w:uiPriority w:val="0"/>
    <w:rPr>
      <w:shd w:val="clear" w:color="auto" w:fill="EEEEEE"/>
    </w:rPr>
  </w:style>
  <w:style w:type="table" w:customStyle="1" w:styleId="233">
    <w:name w:val="Grid Table 3 - Accent 2"/>
    <w:qFormat/>
    <w:uiPriority w:val="99"/>
    <w:tblPr>
      <w:tblCellMar>
        <w:top w:w="0" w:type="dxa"/>
        <w:left w:w="0" w:type="dxa"/>
        <w:bottom w:w="0" w:type="dxa"/>
        <w:right w:w="0" w:type="dxa"/>
      </w:tblCellMar>
    </w:tblPr>
  </w:style>
  <w:style w:type="table" w:customStyle="1" w:styleId="234">
    <w:name w:val="List Table 5 Dark - Accent 5"/>
    <w:qFormat/>
    <w:uiPriority w:val="99"/>
    <w:tblPr>
      <w:tblCellMar>
        <w:top w:w="0" w:type="dxa"/>
        <w:left w:w="0" w:type="dxa"/>
        <w:bottom w:w="0" w:type="dxa"/>
        <w:right w:w="0" w:type="dxa"/>
      </w:tblCellMar>
    </w:tblPr>
  </w:style>
  <w:style w:type="table" w:customStyle="1" w:styleId="235">
    <w:name w:val="Grid Table 1 Light - Accent 1"/>
    <w:qFormat/>
    <w:uiPriority w:val="99"/>
    <w:tblPr>
      <w:tblCellMar>
        <w:top w:w="0" w:type="dxa"/>
        <w:left w:w="0" w:type="dxa"/>
        <w:bottom w:w="0" w:type="dxa"/>
        <w:right w:w="0" w:type="dxa"/>
      </w:tblCellMar>
    </w:tblPr>
  </w:style>
  <w:style w:type="table" w:customStyle="1" w:styleId="236">
    <w:name w:val="List Table 1 Light - Accent 3"/>
    <w:qFormat/>
    <w:uiPriority w:val="99"/>
    <w:tblPr>
      <w:tblCellMar>
        <w:top w:w="0" w:type="dxa"/>
        <w:left w:w="0" w:type="dxa"/>
        <w:bottom w:w="0" w:type="dxa"/>
        <w:right w:w="0" w:type="dxa"/>
      </w:tblCellMar>
    </w:tblPr>
  </w:style>
  <w:style w:type="paragraph" w:customStyle="1" w:styleId="237">
    <w:name w:val="标题1"/>
    <w:basedOn w:val="96"/>
    <w:next w:val="1"/>
    <w:qFormat/>
    <w:uiPriority w:val="0"/>
    <w:pPr>
      <w:numPr>
        <w:ilvl w:val="0"/>
        <w:numId w:val="2"/>
      </w:numPr>
      <w:spacing w:line="578" w:lineRule="atLeast"/>
      <w:jc w:val="left"/>
    </w:pPr>
  </w:style>
  <w:style w:type="table" w:customStyle="1" w:styleId="238">
    <w:name w:val="List Table 5 Dark - Accent 2"/>
    <w:qFormat/>
    <w:uiPriority w:val="99"/>
    <w:tblPr>
      <w:tblCellMar>
        <w:top w:w="0" w:type="dxa"/>
        <w:left w:w="0" w:type="dxa"/>
        <w:bottom w:w="0" w:type="dxa"/>
        <w:right w:w="0" w:type="dxa"/>
      </w:tblCellMar>
    </w:tblPr>
  </w:style>
  <w:style w:type="table" w:customStyle="1" w:styleId="239">
    <w:name w:val="Plain Table 1"/>
    <w:qFormat/>
    <w:uiPriority w:val="59"/>
    <w:tblPr>
      <w:tblCellMar>
        <w:top w:w="0" w:type="dxa"/>
        <w:left w:w="0" w:type="dxa"/>
        <w:bottom w:w="0" w:type="dxa"/>
        <w:right w:w="0" w:type="dxa"/>
      </w:tblCellMar>
    </w:tblPr>
  </w:style>
  <w:style w:type="character" w:customStyle="1" w:styleId="240">
    <w:name w:val="标题 Char"/>
    <w:link w:val="36"/>
    <w:qFormat/>
    <w:uiPriority w:val="10"/>
    <w:rPr>
      <w:sz w:val="48"/>
      <w:szCs w:val="48"/>
    </w:rPr>
  </w:style>
  <w:style w:type="table" w:customStyle="1" w:styleId="241">
    <w:name w:val="List Table 1 Light - Accent 5"/>
    <w:qFormat/>
    <w:uiPriority w:val="99"/>
    <w:tblPr>
      <w:tblCellMar>
        <w:top w:w="0" w:type="dxa"/>
        <w:left w:w="0" w:type="dxa"/>
        <w:bottom w:w="0" w:type="dxa"/>
        <w:right w:w="0" w:type="dxa"/>
      </w:tblCellMar>
    </w:tblPr>
  </w:style>
  <w:style w:type="table" w:customStyle="1" w:styleId="242">
    <w:name w:val="Grid Table 7 Colorful - Accent 6"/>
    <w:qFormat/>
    <w:uiPriority w:val="99"/>
    <w:tblPr>
      <w:tblCellMar>
        <w:top w:w="0" w:type="dxa"/>
        <w:left w:w="0" w:type="dxa"/>
        <w:bottom w:w="0" w:type="dxa"/>
        <w:right w:w="0" w:type="dxa"/>
      </w:tblCellMar>
    </w:tblPr>
  </w:style>
  <w:style w:type="character" w:customStyle="1" w:styleId="243">
    <w:name w:val="HTML 样本1"/>
    <w:qFormat/>
    <w:uiPriority w:val="0"/>
    <w:rPr>
      <w:rFonts w:ascii="monospace" w:hAnsi="monospace" w:eastAsia="monospace" w:cs="monospace"/>
    </w:rPr>
  </w:style>
  <w:style w:type="table" w:customStyle="1" w:styleId="244">
    <w:name w:val="Grid Table 6 Colorful - Accent 2"/>
    <w:qFormat/>
    <w:uiPriority w:val="99"/>
    <w:tblPr>
      <w:tblCellMar>
        <w:top w:w="0" w:type="dxa"/>
        <w:left w:w="0" w:type="dxa"/>
        <w:bottom w:w="0" w:type="dxa"/>
        <w:right w:w="0" w:type="dxa"/>
      </w:tblCellMar>
    </w:tblPr>
  </w:style>
  <w:style w:type="paragraph" w:customStyle="1" w:styleId="245">
    <w:name w:val="p0"/>
    <w:basedOn w:val="1"/>
    <w:qFormat/>
    <w:uiPriority w:val="0"/>
    <w:pPr>
      <w:widowControl/>
    </w:pPr>
    <w:rPr>
      <w:rFonts w:ascii="Calibri" w:hAnsi="Calibri"/>
      <w:szCs w:val="21"/>
    </w:rPr>
  </w:style>
  <w:style w:type="table" w:customStyle="1" w:styleId="246">
    <w:name w:val="Grid Table 7 Colorful - Accent 2"/>
    <w:qFormat/>
    <w:uiPriority w:val="99"/>
    <w:tblPr>
      <w:tblCellMar>
        <w:top w:w="0" w:type="dxa"/>
        <w:left w:w="0" w:type="dxa"/>
        <w:bottom w:w="0" w:type="dxa"/>
        <w:right w:w="0" w:type="dxa"/>
      </w:tblCellMar>
    </w:tblPr>
  </w:style>
  <w:style w:type="table" w:customStyle="1" w:styleId="247">
    <w:name w:val="Grid Table 1 Light - Accent 2"/>
    <w:qFormat/>
    <w:uiPriority w:val="99"/>
    <w:tblPr>
      <w:tblCellMar>
        <w:top w:w="0" w:type="dxa"/>
        <w:left w:w="0" w:type="dxa"/>
        <w:bottom w:w="0" w:type="dxa"/>
        <w:right w:w="0" w:type="dxa"/>
      </w:tblCellMar>
    </w:tblPr>
  </w:style>
  <w:style w:type="paragraph" w:customStyle="1" w:styleId="248">
    <w:name w:val="UserStyle_0"/>
    <w:next w:val="1"/>
    <w:qFormat/>
    <w:uiPriority w:val="0"/>
    <w:pPr>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table" w:customStyle="1" w:styleId="249">
    <w:name w:val="List Table 3 - Accent 1"/>
    <w:qFormat/>
    <w:uiPriority w:val="99"/>
    <w:tblPr>
      <w:tblCellMar>
        <w:top w:w="0" w:type="dxa"/>
        <w:left w:w="0" w:type="dxa"/>
        <w:bottom w:w="0" w:type="dxa"/>
        <w:right w:w="0" w:type="dxa"/>
      </w:tblCellMar>
    </w:tblPr>
  </w:style>
  <w:style w:type="table" w:customStyle="1" w:styleId="250">
    <w:name w:val="Lined - Accent 5"/>
    <w:qFormat/>
    <w:uiPriority w:val="99"/>
    <w:rPr>
      <w:color w:val="404040"/>
    </w:rPr>
    <w:tblPr>
      <w:tblCellMar>
        <w:top w:w="0" w:type="dxa"/>
        <w:left w:w="0" w:type="dxa"/>
        <w:bottom w:w="0" w:type="dxa"/>
        <w:right w:w="0" w:type="dxa"/>
      </w:tblCellMar>
    </w:tblPr>
  </w:style>
  <w:style w:type="table" w:customStyle="1" w:styleId="251">
    <w:name w:val="Grid Table 1 Light - Accent 5"/>
    <w:qFormat/>
    <w:uiPriority w:val="99"/>
    <w:tblPr>
      <w:tblCellMar>
        <w:top w:w="0" w:type="dxa"/>
        <w:left w:w="0" w:type="dxa"/>
        <w:bottom w:w="0" w:type="dxa"/>
        <w:right w:w="0" w:type="dxa"/>
      </w:tblCellMar>
    </w:tblPr>
  </w:style>
  <w:style w:type="table" w:customStyle="1" w:styleId="252">
    <w:name w:val="List Table 6 Colorful - Accent 5"/>
    <w:qFormat/>
    <w:uiPriority w:val="99"/>
    <w:tblPr>
      <w:tblCellMar>
        <w:top w:w="0" w:type="dxa"/>
        <w:left w:w="0" w:type="dxa"/>
        <w:bottom w:w="0" w:type="dxa"/>
        <w:right w:w="0" w:type="dxa"/>
      </w:tblCellMar>
    </w:tblPr>
  </w:style>
  <w:style w:type="character" w:customStyle="1" w:styleId="253">
    <w:name w:val="标题 9 Char"/>
    <w:link w:val="11"/>
    <w:qFormat/>
    <w:uiPriority w:val="9"/>
    <w:rPr>
      <w:rFonts w:ascii="Arial" w:hAnsi="Arial" w:eastAsia="Arial" w:cs="Arial"/>
      <w:i/>
      <w:iCs/>
      <w:sz w:val="21"/>
      <w:szCs w:val="21"/>
    </w:rPr>
  </w:style>
  <w:style w:type="paragraph" w:customStyle="1" w:styleId="254">
    <w:name w:val="目录 111"/>
    <w:basedOn w:val="1"/>
    <w:next w:val="1"/>
    <w:semiHidden/>
    <w:qFormat/>
    <w:uiPriority w:val="0"/>
  </w:style>
  <w:style w:type="table" w:customStyle="1" w:styleId="255">
    <w:name w:val="Grid Table 7 Colorful - Accent 4"/>
    <w:qFormat/>
    <w:uiPriority w:val="99"/>
    <w:tblPr>
      <w:tblCellMar>
        <w:top w:w="0" w:type="dxa"/>
        <w:left w:w="0" w:type="dxa"/>
        <w:bottom w:w="0" w:type="dxa"/>
        <w:right w:w="0" w:type="dxa"/>
      </w:tblCellMar>
    </w:tblPr>
  </w:style>
  <w:style w:type="character" w:customStyle="1" w:styleId="256">
    <w:name w:val="HTML 引文1"/>
    <w:qFormat/>
    <w:uiPriority w:val="0"/>
  </w:style>
  <w:style w:type="paragraph" w:customStyle="1" w:styleId="257">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258">
    <w:name w:val="HTML 缩写1"/>
    <w:qFormat/>
    <w:uiPriority w:val="0"/>
  </w:style>
  <w:style w:type="table" w:customStyle="1" w:styleId="259">
    <w:name w:val="Grid Table 5 Dark - Accent 3"/>
    <w:qFormat/>
    <w:uiPriority w:val="99"/>
    <w:tblPr>
      <w:tblCellMar>
        <w:top w:w="0" w:type="dxa"/>
        <w:left w:w="0" w:type="dxa"/>
        <w:bottom w:w="0" w:type="dxa"/>
        <w:right w:w="0" w:type="dxa"/>
      </w:tblCellMar>
    </w:tblPr>
  </w:style>
  <w:style w:type="character" w:customStyle="1" w:styleId="260">
    <w:name w:val="批注框文本 Char"/>
    <w:link w:val="163"/>
    <w:qFormat/>
    <w:uiPriority w:val="0"/>
    <w:rPr>
      <w:sz w:val="18"/>
      <w:szCs w:val="18"/>
    </w:rPr>
  </w:style>
  <w:style w:type="table" w:customStyle="1" w:styleId="261">
    <w:name w:val="Lined - Accent 1"/>
    <w:qFormat/>
    <w:uiPriority w:val="99"/>
    <w:rPr>
      <w:color w:val="404040"/>
    </w:rPr>
    <w:tblPr>
      <w:tblCellMar>
        <w:top w:w="0" w:type="dxa"/>
        <w:left w:w="0" w:type="dxa"/>
        <w:bottom w:w="0" w:type="dxa"/>
        <w:right w:w="0" w:type="dxa"/>
      </w:tblCellMar>
    </w:tblPr>
  </w:style>
  <w:style w:type="table" w:customStyle="1" w:styleId="262">
    <w:name w:val="网格型1"/>
    <w:basedOn w:val="136"/>
    <w:qFormat/>
    <w:uiPriority w:val="0"/>
    <w:tblPr>
      <w:tblCellMar>
        <w:top w:w="0" w:type="dxa"/>
        <w:left w:w="0" w:type="dxa"/>
        <w:bottom w:w="0" w:type="dxa"/>
        <w:right w:w="0" w:type="dxa"/>
      </w:tblCellMar>
    </w:tblPr>
  </w:style>
  <w:style w:type="table" w:customStyle="1" w:styleId="263">
    <w:name w:val="Grid Table 4 - Accent 6"/>
    <w:qFormat/>
    <w:uiPriority w:val="59"/>
    <w:tblPr>
      <w:tblCellMar>
        <w:top w:w="0" w:type="dxa"/>
        <w:left w:w="0" w:type="dxa"/>
        <w:bottom w:w="0" w:type="dxa"/>
        <w:right w:w="0" w:type="dxa"/>
      </w:tblCellMar>
    </w:tblPr>
  </w:style>
  <w:style w:type="table" w:customStyle="1" w:styleId="264">
    <w:name w:val="Grid Table 3"/>
    <w:qFormat/>
    <w:uiPriority w:val="99"/>
    <w:tblPr>
      <w:tblCellMar>
        <w:top w:w="0" w:type="dxa"/>
        <w:left w:w="0" w:type="dxa"/>
        <w:bottom w:w="0" w:type="dxa"/>
        <w:right w:w="0" w:type="dxa"/>
      </w:tblCellMar>
    </w:tblPr>
  </w:style>
  <w:style w:type="table" w:customStyle="1" w:styleId="265">
    <w:name w:val="List Table 4"/>
    <w:qFormat/>
    <w:uiPriority w:val="99"/>
    <w:tblPr>
      <w:tblCellMar>
        <w:top w:w="0" w:type="dxa"/>
        <w:left w:w="0" w:type="dxa"/>
        <w:bottom w:w="0" w:type="dxa"/>
        <w:right w:w="0" w:type="dxa"/>
      </w:tblCellMar>
    </w:tblPr>
  </w:style>
  <w:style w:type="table" w:customStyle="1" w:styleId="266">
    <w:name w:val="List Table 3 - Accent 5"/>
    <w:qFormat/>
    <w:uiPriority w:val="99"/>
    <w:tblPr>
      <w:tblCellMar>
        <w:top w:w="0" w:type="dxa"/>
        <w:left w:w="0" w:type="dxa"/>
        <w:bottom w:w="0" w:type="dxa"/>
        <w:right w:w="0" w:type="dxa"/>
      </w:tblCellMar>
    </w:tblPr>
  </w:style>
  <w:style w:type="table" w:customStyle="1" w:styleId="267">
    <w:name w:val="Lined - Accent 4"/>
    <w:qFormat/>
    <w:uiPriority w:val="99"/>
    <w:rPr>
      <w:color w:val="404040"/>
    </w:rPr>
    <w:tblPr>
      <w:tblCellMar>
        <w:top w:w="0" w:type="dxa"/>
        <w:left w:w="0" w:type="dxa"/>
        <w:bottom w:w="0" w:type="dxa"/>
        <w:right w:w="0" w:type="dxa"/>
      </w:tblCellMar>
    </w:tblPr>
  </w:style>
  <w:style w:type="character" w:customStyle="1" w:styleId="268">
    <w:name w:val="批注文字 Char"/>
    <w:link w:val="94"/>
    <w:qFormat/>
    <w:uiPriority w:val="99"/>
    <w:rPr>
      <w:sz w:val="21"/>
      <w:szCs w:val="24"/>
    </w:rPr>
  </w:style>
  <w:style w:type="character" w:customStyle="1" w:styleId="269">
    <w:name w:val="批注主题 Char"/>
    <w:link w:val="93"/>
    <w:qFormat/>
    <w:uiPriority w:val="0"/>
    <w:rPr>
      <w:b/>
      <w:bCs/>
      <w:sz w:val="21"/>
      <w:szCs w:val="24"/>
    </w:rPr>
  </w:style>
  <w:style w:type="table" w:customStyle="1" w:styleId="270">
    <w:name w:val="Grid Table 4 - Accent 4"/>
    <w:qFormat/>
    <w:uiPriority w:val="59"/>
    <w:tblPr>
      <w:tblCellMar>
        <w:top w:w="0" w:type="dxa"/>
        <w:left w:w="0" w:type="dxa"/>
        <w:bottom w:w="0" w:type="dxa"/>
        <w:right w:w="0" w:type="dxa"/>
      </w:tblCellMar>
    </w:tblPr>
  </w:style>
  <w:style w:type="character" w:customStyle="1" w:styleId="271">
    <w:name w:val="font71"/>
    <w:basedOn w:val="121"/>
    <w:qFormat/>
    <w:uiPriority w:val="0"/>
    <w:rPr>
      <w:rFonts w:hint="eastAsia" w:ascii="宋体" w:hAnsi="宋体" w:eastAsia="宋体" w:cs="宋体"/>
      <w:b/>
      <w:bCs/>
      <w:color w:val="000000"/>
      <w:sz w:val="22"/>
      <w:szCs w:val="22"/>
      <w:u w:val="none"/>
    </w:rPr>
  </w:style>
  <w:style w:type="table" w:customStyle="1" w:styleId="272">
    <w:name w:val="Grid Table 4"/>
    <w:qFormat/>
    <w:uiPriority w:val="59"/>
    <w:tblPr>
      <w:tblCellMar>
        <w:top w:w="0" w:type="dxa"/>
        <w:left w:w="0" w:type="dxa"/>
        <w:bottom w:w="0" w:type="dxa"/>
        <w:right w:w="0" w:type="dxa"/>
      </w:tblCellMar>
    </w:tblPr>
  </w:style>
  <w:style w:type="table" w:customStyle="1" w:styleId="273">
    <w:name w:val="List Table 7 Colorful - Accent 1"/>
    <w:qFormat/>
    <w:uiPriority w:val="99"/>
    <w:tblPr>
      <w:tblCellMar>
        <w:top w:w="0" w:type="dxa"/>
        <w:left w:w="0" w:type="dxa"/>
        <w:bottom w:w="0" w:type="dxa"/>
        <w:right w:w="0" w:type="dxa"/>
      </w:tblCellMar>
    </w:tblPr>
  </w:style>
  <w:style w:type="table" w:customStyle="1" w:styleId="274">
    <w:name w:val="Bordered"/>
    <w:qFormat/>
    <w:uiPriority w:val="99"/>
    <w:tblPr>
      <w:tblCellMar>
        <w:top w:w="0" w:type="dxa"/>
        <w:left w:w="0" w:type="dxa"/>
        <w:bottom w:w="0" w:type="dxa"/>
        <w:right w:w="0" w:type="dxa"/>
      </w:tblCellMar>
    </w:tblPr>
  </w:style>
  <w:style w:type="paragraph" w:customStyle="1" w:styleId="275">
    <w:name w:val="默认段落字体 Para Char Char Char Char Char Char Char Char Char1 Char Char Char Char Char Char Char"/>
    <w:basedOn w:val="74"/>
    <w:qFormat/>
    <w:uiPriority w:val="0"/>
    <w:rPr>
      <w:rFonts w:ascii="Tahoma" w:hAnsi="Tahoma"/>
      <w:sz w:val="24"/>
    </w:rPr>
  </w:style>
  <w:style w:type="table" w:customStyle="1" w:styleId="276">
    <w:name w:val="Grid Table 5 Dark - Accent 6"/>
    <w:qFormat/>
    <w:uiPriority w:val="99"/>
    <w:tblPr>
      <w:tblCellMar>
        <w:top w:w="0" w:type="dxa"/>
        <w:left w:w="0" w:type="dxa"/>
        <w:bottom w:w="0" w:type="dxa"/>
        <w:right w:w="0" w:type="dxa"/>
      </w:tblCellMar>
    </w:tblPr>
  </w:style>
  <w:style w:type="table" w:customStyle="1" w:styleId="277">
    <w:name w:val="Grid Table 5 Dark- Accent 1"/>
    <w:qFormat/>
    <w:uiPriority w:val="99"/>
    <w:tblPr>
      <w:tblCellMar>
        <w:top w:w="0" w:type="dxa"/>
        <w:left w:w="0" w:type="dxa"/>
        <w:bottom w:w="0" w:type="dxa"/>
        <w:right w:w="0" w:type="dxa"/>
      </w:tblCellMar>
    </w:tblPr>
  </w:style>
  <w:style w:type="paragraph" w:customStyle="1" w:styleId="278">
    <w:name w:val="Table Paragraph"/>
    <w:basedOn w:val="1"/>
    <w:qFormat/>
    <w:uiPriority w:val="1"/>
    <w:pPr>
      <w:ind w:left="686"/>
      <w:jc w:val="center"/>
    </w:pPr>
    <w:rPr>
      <w:rFonts w:ascii="宋体" w:hAnsi="宋体" w:eastAsia="楷体_GB2312" w:cs="宋体"/>
      <w:sz w:val="22"/>
      <w:szCs w:val="20"/>
      <w:lang w:eastAsia="en-US"/>
    </w:rPr>
  </w:style>
  <w:style w:type="table" w:customStyle="1" w:styleId="279">
    <w:name w:val="Grid Table 2 - Accent 5"/>
    <w:qFormat/>
    <w:uiPriority w:val="99"/>
    <w:tblPr>
      <w:tblCellMar>
        <w:top w:w="0" w:type="dxa"/>
        <w:left w:w="0" w:type="dxa"/>
        <w:bottom w:w="0" w:type="dxa"/>
        <w:right w:w="0" w:type="dxa"/>
      </w:tblCellMar>
    </w:tblPr>
  </w:style>
  <w:style w:type="table" w:customStyle="1" w:styleId="280">
    <w:name w:val="List Table 4 - Accent 2"/>
    <w:qFormat/>
    <w:uiPriority w:val="99"/>
    <w:tblPr>
      <w:tblCellMar>
        <w:top w:w="0" w:type="dxa"/>
        <w:left w:w="0" w:type="dxa"/>
        <w:bottom w:w="0" w:type="dxa"/>
        <w:right w:w="0" w:type="dxa"/>
      </w:tblCellMar>
    </w:tblPr>
  </w:style>
  <w:style w:type="paragraph" w:customStyle="1" w:styleId="281">
    <w:name w:val="要点标题"/>
    <w:basedOn w:val="1"/>
    <w:qFormat/>
    <w:uiPriority w:val="0"/>
    <w:pPr>
      <w:numPr>
        <w:ilvl w:val="0"/>
        <w:numId w:val="3"/>
      </w:numPr>
      <w:tabs>
        <w:tab w:val="clear" w:pos="420"/>
      </w:tabs>
      <w:jc w:val="left"/>
    </w:pPr>
    <w:rPr>
      <w:rFonts w:ascii="宋体" w:hAnsi="宋体"/>
      <w:b/>
      <w:sz w:val="24"/>
    </w:rPr>
  </w:style>
  <w:style w:type="table" w:customStyle="1" w:styleId="282">
    <w:name w:val="List Table 2"/>
    <w:qFormat/>
    <w:uiPriority w:val="99"/>
    <w:tblPr>
      <w:tblCellMar>
        <w:top w:w="0" w:type="dxa"/>
        <w:left w:w="0" w:type="dxa"/>
        <w:bottom w:w="0" w:type="dxa"/>
        <w:right w:w="0" w:type="dxa"/>
      </w:tblCellMar>
    </w:tblPr>
  </w:style>
  <w:style w:type="table" w:customStyle="1" w:styleId="283">
    <w:name w:val="Bordered - Accent 5"/>
    <w:qFormat/>
    <w:uiPriority w:val="99"/>
    <w:tblPr>
      <w:tblCellMar>
        <w:top w:w="0" w:type="dxa"/>
        <w:left w:w="0" w:type="dxa"/>
        <w:bottom w:w="0" w:type="dxa"/>
        <w:right w:w="0" w:type="dxa"/>
      </w:tblCellMar>
    </w:tblPr>
  </w:style>
  <w:style w:type="paragraph" w:customStyle="1" w:styleId="284">
    <w:name w:val="Char Char1 Char Char Char Char Char Char"/>
    <w:basedOn w:val="1"/>
    <w:qFormat/>
    <w:uiPriority w:val="0"/>
    <w:pPr>
      <w:widowControl/>
      <w:jc w:val="center"/>
    </w:pPr>
    <w:rPr>
      <w:rFonts w:ascii="宋体" w:hAnsi="宋体"/>
      <w:b/>
      <w:sz w:val="24"/>
      <w:lang w:eastAsia="en-US"/>
    </w:rPr>
  </w:style>
  <w:style w:type="table" w:customStyle="1" w:styleId="285">
    <w:name w:val="Bordered &amp; Lined - Accent 3"/>
    <w:qFormat/>
    <w:uiPriority w:val="99"/>
    <w:rPr>
      <w:color w:val="404040"/>
    </w:rPr>
    <w:tblPr>
      <w:tblCellMar>
        <w:top w:w="0" w:type="dxa"/>
        <w:left w:w="0" w:type="dxa"/>
        <w:bottom w:w="0" w:type="dxa"/>
        <w:right w:w="0" w:type="dxa"/>
      </w:tblCellMar>
    </w:tblPr>
  </w:style>
  <w:style w:type="table" w:customStyle="1" w:styleId="286">
    <w:name w:val="Plain Table 3"/>
    <w:qFormat/>
    <w:uiPriority w:val="99"/>
    <w:tblPr>
      <w:tblCellMar>
        <w:top w:w="0" w:type="dxa"/>
        <w:left w:w="0" w:type="dxa"/>
        <w:bottom w:w="0" w:type="dxa"/>
        <w:right w:w="0" w:type="dxa"/>
      </w:tblCellMar>
    </w:tblPr>
  </w:style>
  <w:style w:type="character" w:customStyle="1" w:styleId="287">
    <w:name w:val="Font Style29"/>
    <w:qFormat/>
    <w:uiPriority w:val="0"/>
    <w:rPr>
      <w:rFonts w:ascii="Arial" w:hAnsi="Arial" w:cs="Arial"/>
      <w:sz w:val="14"/>
      <w:szCs w:val="14"/>
    </w:rPr>
  </w:style>
  <w:style w:type="paragraph" w:customStyle="1" w:styleId="288">
    <w:name w:val="目录 11"/>
    <w:basedOn w:val="1"/>
    <w:next w:val="1"/>
    <w:unhideWhenUsed/>
    <w:qFormat/>
    <w:uiPriority w:val="39"/>
  </w:style>
  <w:style w:type="paragraph" w:customStyle="1" w:styleId="289">
    <w:name w:val="Char Char Char1 Char Char Char Char"/>
    <w:basedOn w:val="1"/>
    <w:qFormat/>
    <w:uiPriority w:val="0"/>
    <w:pPr>
      <w:widowControl/>
      <w:spacing w:after="160" w:line="240" w:lineRule="exact"/>
      <w:jc w:val="left"/>
    </w:pPr>
    <w:rPr>
      <w:rFonts w:ascii="宋体" w:hAnsi="宋体"/>
      <w:b/>
      <w:sz w:val="28"/>
      <w:szCs w:val="28"/>
    </w:rPr>
  </w:style>
  <w:style w:type="table" w:customStyle="1" w:styleId="290">
    <w:name w:val="Bordered &amp; Lined - Accent 1"/>
    <w:qFormat/>
    <w:uiPriority w:val="99"/>
    <w:rPr>
      <w:color w:val="404040"/>
    </w:rPr>
    <w:tblPr>
      <w:tblCellMar>
        <w:top w:w="0" w:type="dxa"/>
        <w:left w:w="0" w:type="dxa"/>
        <w:bottom w:w="0" w:type="dxa"/>
        <w:right w:w="0" w:type="dxa"/>
      </w:tblCellMar>
    </w:tblPr>
  </w:style>
  <w:style w:type="table" w:customStyle="1" w:styleId="291">
    <w:name w:val="List Table 4 - Accent 6"/>
    <w:qFormat/>
    <w:uiPriority w:val="99"/>
    <w:tblPr>
      <w:tblCellMar>
        <w:top w:w="0" w:type="dxa"/>
        <w:left w:w="0" w:type="dxa"/>
        <w:bottom w:w="0" w:type="dxa"/>
        <w:right w:w="0" w:type="dxa"/>
      </w:tblCellMar>
    </w:tblPr>
  </w:style>
  <w:style w:type="character" w:customStyle="1" w:styleId="292">
    <w:name w:val="HTML 定义1"/>
    <w:qFormat/>
    <w:uiPriority w:val="0"/>
  </w:style>
  <w:style w:type="table" w:customStyle="1" w:styleId="293">
    <w:name w:val="Bordered &amp; Lined - Accent 5"/>
    <w:qFormat/>
    <w:uiPriority w:val="99"/>
    <w:rPr>
      <w:color w:val="404040"/>
    </w:rPr>
    <w:tblPr>
      <w:tblCellMar>
        <w:top w:w="0" w:type="dxa"/>
        <w:left w:w="0" w:type="dxa"/>
        <w:bottom w:w="0" w:type="dxa"/>
        <w:right w:w="0" w:type="dxa"/>
      </w:tblCellMar>
    </w:tblPr>
  </w:style>
  <w:style w:type="character" w:customStyle="1" w:styleId="294">
    <w:name w:val="标题 7 Char"/>
    <w:link w:val="9"/>
    <w:qFormat/>
    <w:uiPriority w:val="9"/>
    <w:rPr>
      <w:rFonts w:ascii="Arial" w:hAnsi="Arial" w:eastAsia="Arial" w:cs="Arial"/>
      <w:b/>
      <w:bCs/>
      <w:i/>
      <w:iCs/>
      <w:sz w:val="22"/>
      <w:szCs w:val="22"/>
    </w:rPr>
  </w:style>
  <w:style w:type="paragraph" w:customStyle="1" w:styleId="295">
    <w:name w:val="正文格式－文字"/>
    <w:qFormat/>
    <w:uiPriority w:val="0"/>
    <w:pPr>
      <w:spacing w:before="156" w:after="156" w:line="300" w:lineRule="auto"/>
      <w:ind w:firstLine="200"/>
      <w:jc w:val="both"/>
    </w:pPr>
    <w:rPr>
      <w:rFonts w:ascii="Calibri" w:hAnsi="Calibri" w:eastAsia="宋体" w:cs="Times New Roman"/>
      <w:sz w:val="24"/>
      <w:szCs w:val="24"/>
      <w:lang w:val="en-US" w:eastAsia="zh-CN" w:bidi="ar-SA"/>
    </w:rPr>
  </w:style>
  <w:style w:type="table" w:customStyle="1" w:styleId="296">
    <w:name w:val="Grid Table 3 - Accent 5"/>
    <w:qFormat/>
    <w:uiPriority w:val="99"/>
    <w:tblPr>
      <w:tblCellMar>
        <w:top w:w="0" w:type="dxa"/>
        <w:left w:w="0" w:type="dxa"/>
        <w:bottom w:w="0" w:type="dxa"/>
        <w:right w:w="0" w:type="dxa"/>
      </w:tblCellMar>
    </w:tblPr>
  </w:style>
  <w:style w:type="table" w:customStyle="1" w:styleId="297">
    <w:name w:val="List Table 6 Colorful - Accent 3"/>
    <w:qFormat/>
    <w:uiPriority w:val="99"/>
    <w:tblPr>
      <w:tblCellMar>
        <w:top w:w="0" w:type="dxa"/>
        <w:left w:w="0" w:type="dxa"/>
        <w:bottom w:w="0" w:type="dxa"/>
        <w:right w:w="0" w:type="dxa"/>
      </w:tblCellMar>
    </w:tblPr>
  </w:style>
  <w:style w:type="table" w:customStyle="1" w:styleId="298">
    <w:name w:val="Plain Table 4"/>
    <w:qFormat/>
    <w:uiPriority w:val="99"/>
    <w:tblPr>
      <w:tblCellMar>
        <w:top w:w="0" w:type="dxa"/>
        <w:left w:w="0" w:type="dxa"/>
        <w:bottom w:w="0" w:type="dxa"/>
        <w:right w:w="0" w:type="dxa"/>
      </w:tblCellMar>
    </w:tblPr>
  </w:style>
  <w:style w:type="table" w:customStyle="1" w:styleId="299">
    <w:name w:val="Grid Table 2 - Accent 1"/>
    <w:qFormat/>
    <w:uiPriority w:val="99"/>
    <w:tblPr>
      <w:tblCellMar>
        <w:top w:w="0" w:type="dxa"/>
        <w:left w:w="0" w:type="dxa"/>
        <w:bottom w:w="0" w:type="dxa"/>
        <w:right w:w="0" w:type="dxa"/>
      </w:tblCellMar>
    </w:tblPr>
  </w:style>
  <w:style w:type="character" w:customStyle="1" w:styleId="300">
    <w:name w:val="明显引用 Char"/>
    <w:link w:val="184"/>
    <w:qFormat/>
    <w:uiPriority w:val="30"/>
    <w:rPr>
      <w:i/>
    </w:rPr>
  </w:style>
  <w:style w:type="table" w:customStyle="1" w:styleId="301">
    <w:name w:val="Grid Table 4 - Accent 2"/>
    <w:qFormat/>
    <w:uiPriority w:val="59"/>
    <w:tblPr>
      <w:tblCellMar>
        <w:top w:w="0" w:type="dxa"/>
        <w:left w:w="0" w:type="dxa"/>
        <w:bottom w:w="0" w:type="dxa"/>
        <w:right w:w="0" w:type="dxa"/>
      </w:tblCellMar>
    </w:tblPr>
  </w:style>
  <w:style w:type="paragraph" w:customStyle="1" w:styleId="302">
    <w:name w:val="列表段落1"/>
    <w:basedOn w:val="1"/>
    <w:qFormat/>
    <w:uiPriority w:val="99"/>
    <w:pPr>
      <w:ind w:firstLine="420"/>
    </w:pPr>
  </w:style>
  <w:style w:type="character" w:customStyle="1" w:styleId="303">
    <w:name w:val="NormalCharacter1"/>
    <w:qFormat/>
    <w:uiPriority w:val="0"/>
  </w:style>
  <w:style w:type="paragraph" w:customStyle="1" w:styleId="304">
    <w:name w:val="列出段落1"/>
    <w:basedOn w:val="1"/>
    <w:autoRedefine/>
    <w:qFormat/>
    <w:uiPriority w:val="34"/>
    <w:pPr>
      <w:ind w:firstLine="420" w:firstLineChars="200"/>
    </w:pPr>
    <w:rPr>
      <w:rFonts w:ascii="Calibri" w:hAnsi="Calibri"/>
      <w:szCs w:val="22"/>
    </w:rPr>
  </w:style>
  <w:style w:type="paragraph" w:customStyle="1" w:styleId="305">
    <w:name w:val="WPSOffice手动目录 1"/>
    <w:qFormat/>
    <w:uiPriority w:val="0"/>
    <w:rPr>
      <w:rFonts w:ascii="Times New Roman" w:hAnsi="Times New Roman" w:eastAsia="宋体" w:cs="Times New Roman"/>
      <w:lang w:val="en-US" w:eastAsia="zh-CN" w:bidi="ar-SA"/>
    </w:rPr>
  </w:style>
  <w:style w:type="table" w:customStyle="1" w:styleId="30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68FA0-390B-43D5-906C-6322E31F603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61</Pages>
  <Words>17175</Words>
  <Characters>18196</Characters>
  <Lines>265</Lines>
  <Paragraphs>74</Paragraphs>
  <TotalTime>1</TotalTime>
  <ScaleCrop>false</ScaleCrop>
  <LinksUpToDate>false</LinksUpToDate>
  <CharactersWithSpaces>18303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2026-03-24T01:15:00Z</dcterms:created>
  <dc:creator>Administrator</dc:creator>
  <cp:lastModifiedBy>宝儿</cp:lastModifiedBy>
  <dcterms:modified xsi:type="dcterms:W3CDTF">2026-04-22T12:35:22Z</dcterms:modified>
  <cp:revision>286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eyJoZGlkIjoiMDk4Nzk0MGQxNWM1ZDQwODMxYzFlMGFiYmQwY2UwYzUiLCJ1c2VySWQiOiIxNDA0NjM3OTE1In0=</vt:lpwstr>
  </property>
  <property fmtid="{D5CDD505-2E9C-101B-9397-08002B2CF9AE}" pid="3" name="KSOProductBuildVer">
    <vt:lpwstr>2052-12.1.0.25865</vt:lpwstr>
  </property>
  <property fmtid="{D5CDD505-2E9C-101B-9397-08002B2CF9AE}" pid="4" name="ICV">
    <vt:lpwstr>7622E233901A440885659BEABB0AEE67_13</vt:lpwstr>
  </property>
</Properties>
</file>